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19CB" w:rsidRDefault="00E719CB" w:rsidP="00E719CB">
      <w:pPr>
        <w:jc w:val="center"/>
        <w:outlineLvl w:val="0"/>
        <w:rPr>
          <w:color w:val="002060"/>
          <w:sz w:val="40"/>
          <w:szCs w:val="40"/>
        </w:rPr>
      </w:pPr>
      <w:r>
        <w:rPr>
          <w:b/>
          <w:color w:val="002060"/>
          <w:sz w:val="40"/>
          <w:szCs w:val="40"/>
          <w:u w:val="single"/>
        </w:rPr>
        <w:t>Střední škola řezbářská Tovačov</w:t>
      </w:r>
    </w:p>
    <w:p w:rsidR="00E719CB" w:rsidRDefault="00E719CB" w:rsidP="00E719CB">
      <w:pPr>
        <w:rPr>
          <w:color w:val="002060"/>
          <w:sz w:val="24"/>
          <w:szCs w:val="24"/>
        </w:rPr>
      </w:pPr>
    </w:p>
    <w:p w:rsidR="00E719CB" w:rsidRDefault="00E719CB" w:rsidP="00E719CB">
      <w:pPr>
        <w:rPr>
          <w:color w:val="002060"/>
        </w:rPr>
      </w:pPr>
    </w:p>
    <w:p w:rsidR="00E719CB" w:rsidRDefault="00E719CB" w:rsidP="00E719CB">
      <w:pPr>
        <w:jc w:val="center"/>
        <w:rPr>
          <w:color w:val="002060"/>
        </w:rPr>
      </w:pPr>
      <w:r>
        <w:rPr>
          <w:noProof/>
          <w:color w:val="002060"/>
          <w:lang w:eastAsia="cs-CZ"/>
        </w:rPr>
        <w:drawing>
          <wp:inline distT="0" distB="0" distL="0" distR="0">
            <wp:extent cx="1964055" cy="2345690"/>
            <wp:effectExtent l="19050" t="0" r="0" b="0"/>
            <wp:docPr id="1" name="obrázek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
                    <pic:cNvPicPr>
                      <a:picLocks noChangeAspect="1" noChangeArrowheads="1"/>
                    </pic:cNvPicPr>
                  </pic:nvPicPr>
                  <pic:blipFill>
                    <a:blip r:embed="rId7" cstate="print"/>
                    <a:srcRect/>
                    <a:stretch>
                      <a:fillRect/>
                    </a:stretch>
                  </pic:blipFill>
                  <pic:spPr bwMode="auto">
                    <a:xfrm>
                      <a:off x="0" y="0"/>
                      <a:ext cx="1964055" cy="2345690"/>
                    </a:xfrm>
                    <a:prstGeom prst="rect">
                      <a:avLst/>
                    </a:prstGeom>
                    <a:noFill/>
                    <a:ln w="9525">
                      <a:noFill/>
                      <a:miter lim="800000"/>
                      <a:headEnd/>
                      <a:tailEnd/>
                    </a:ln>
                  </pic:spPr>
                </pic:pic>
              </a:graphicData>
            </a:graphic>
          </wp:inline>
        </w:drawing>
      </w:r>
    </w:p>
    <w:p w:rsidR="00E719CB" w:rsidRDefault="00E719CB" w:rsidP="00E719CB">
      <w:pPr>
        <w:jc w:val="center"/>
        <w:rPr>
          <w:color w:val="002060"/>
        </w:rPr>
      </w:pPr>
    </w:p>
    <w:p w:rsidR="00E719CB" w:rsidRDefault="00E719CB" w:rsidP="00E719CB">
      <w:pPr>
        <w:rPr>
          <w:color w:val="002060"/>
        </w:rPr>
      </w:pPr>
    </w:p>
    <w:p w:rsidR="00E719CB" w:rsidRDefault="00E719CB" w:rsidP="00E719CB">
      <w:pPr>
        <w:jc w:val="center"/>
        <w:rPr>
          <w:color w:val="002060"/>
        </w:rPr>
      </w:pPr>
    </w:p>
    <w:p w:rsidR="00E719CB" w:rsidRDefault="00E719CB" w:rsidP="00E719CB">
      <w:pPr>
        <w:jc w:val="center"/>
        <w:rPr>
          <w:color w:val="002060"/>
        </w:rPr>
      </w:pPr>
    </w:p>
    <w:p w:rsidR="00E719CB" w:rsidRDefault="00E719CB" w:rsidP="00E719CB">
      <w:pPr>
        <w:jc w:val="center"/>
        <w:outlineLvl w:val="0"/>
        <w:rPr>
          <w:b/>
          <w:color w:val="002060"/>
          <w:sz w:val="40"/>
          <w:szCs w:val="40"/>
          <w:u w:val="single"/>
        </w:rPr>
      </w:pPr>
      <w:r>
        <w:rPr>
          <w:b/>
          <w:color w:val="002060"/>
          <w:sz w:val="40"/>
          <w:szCs w:val="40"/>
          <w:u w:val="single"/>
        </w:rPr>
        <w:t>STUDENTSKÝ SEŠIT</w:t>
      </w:r>
    </w:p>
    <w:p w:rsidR="00E719CB" w:rsidRDefault="00E719CB" w:rsidP="00E719CB">
      <w:pPr>
        <w:jc w:val="center"/>
        <w:rPr>
          <w:b/>
          <w:color w:val="002060"/>
          <w:sz w:val="40"/>
          <w:szCs w:val="40"/>
          <w:u w:val="single"/>
        </w:rPr>
      </w:pPr>
    </w:p>
    <w:p w:rsidR="00E719CB" w:rsidRDefault="00E719CB" w:rsidP="00E719CB">
      <w:pPr>
        <w:jc w:val="center"/>
        <w:rPr>
          <w:b/>
          <w:color w:val="002060"/>
          <w:sz w:val="40"/>
          <w:szCs w:val="40"/>
          <w:u w:val="single"/>
        </w:rPr>
      </w:pPr>
    </w:p>
    <w:p w:rsidR="00E719CB" w:rsidRDefault="00E719CB" w:rsidP="00E719CB">
      <w:pPr>
        <w:rPr>
          <w:b/>
          <w:color w:val="002060"/>
          <w:sz w:val="40"/>
          <w:szCs w:val="40"/>
          <w:u w:val="single"/>
        </w:rPr>
      </w:pPr>
    </w:p>
    <w:p w:rsidR="00E719CB" w:rsidRDefault="00E719CB" w:rsidP="00E719CB">
      <w:pPr>
        <w:rPr>
          <w:b/>
          <w:color w:val="002060"/>
          <w:sz w:val="40"/>
          <w:szCs w:val="40"/>
          <w:u w:val="single"/>
        </w:rPr>
      </w:pPr>
    </w:p>
    <w:p w:rsidR="00E719CB" w:rsidRDefault="00E719CB" w:rsidP="00E719CB">
      <w:pPr>
        <w:rPr>
          <w:b/>
          <w:color w:val="002060"/>
          <w:sz w:val="40"/>
          <w:szCs w:val="40"/>
        </w:rPr>
      </w:pPr>
      <w:r>
        <w:rPr>
          <w:b/>
          <w:color w:val="002060"/>
          <w:sz w:val="40"/>
          <w:szCs w:val="40"/>
        </w:rPr>
        <w:t>PŘEDMĚT</w:t>
      </w:r>
      <w:r>
        <w:rPr>
          <w:b/>
          <w:color w:val="002060"/>
          <w:sz w:val="40"/>
          <w:szCs w:val="40"/>
        </w:rPr>
        <w:tab/>
        <w:t>:  TECHNOLOGIE</w:t>
      </w:r>
    </w:p>
    <w:p w:rsidR="00E719CB" w:rsidRDefault="00B3584E" w:rsidP="00E719CB">
      <w:pPr>
        <w:rPr>
          <w:b/>
          <w:color w:val="002060"/>
          <w:sz w:val="40"/>
          <w:szCs w:val="40"/>
        </w:rPr>
      </w:pPr>
      <w:r>
        <w:rPr>
          <w:b/>
          <w:color w:val="002060"/>
          <w:sz w:val="40"/>
          <w:szCs w:val="40"/>
        </w:rPr>
        <w:t>TŘÍDA</w:t>
      </w:r>
      <w:r>
        <w:rPr>
          <w:b/>
          <w:color w:val="002060"/>
          <w:sz w:val="40"/>
          <w:szCs w:val="40"/>
        </w:rPr>
        <w:tab/>
      </w:r>
      <w:r>
        <w:rPr>
          <w:b/>
          <w:color w:val="002060"/>
          <w:sz w:val="40"/>
          <w:szCs w:val="40"/>
        </w:rPr>
        <w:tab/>
        <w:t>:  T</w:t>
      </w:r>
      <w:r w:rsidR="00BC17C9">
        <w:rPr>
          <w:b/>
          <w:color w:val="002060"/>
          <w:sz w:val="40"/>
          <w:szCs w:val="40"/>
        </w:rPr>
        <w:t>P</w:t>
      </w:r>
      <w:r>
        <w:rPr>
          <w:b/>
          <w:color w:val="002060"/>
          <w:sz w:val="40"/>
          <w:szCs w:val="40"/>
        </w:rPr>
        <w:t xml:space="preserve"> 2</w:t>
      </w:r>
    </w:p>
    <w:p w:rsidR="00E719CB" w:rsidRDefault="00E719CB" w:rsidP="00E719CB">
      <w:pPr>
        <w:rPr>
          <w:b/>
          <w:color w:val="002060"/>
          <w:sz w:val="40"/>
          <w:szCs w:val="40"/>
        </w:rPr>
      </w:pPr>
      <w:r>
        <w:rPr>
          <w:b/>
          <w:color w:val="002060"/>
          <w:sz w:val="40"/>
          <w:szCs w:val="40"/>
        </w:rPr>
        <w:t>JMÉNO</w:t>
      </w:r>
      <w:r>
        <w:rPr>
          <w:b/>
          <w:color w:val="002060"/>
          <w:sz w:val="40"/>
          <w:szCs w:val="40"/>
        </w:rPr>
        <w:tab/>
        <w:t>:.............................................................</w:t>
      </w:r>
    </w:p>
    <w:p w:rsidR="00E719CB" w:rsidRDefault="00E719CB" w:rsidP="00E719CB">
      <w:pPr>
        <w:rPr>
          <w:b/>
          <w:color w:val="002060"/>
          <w:sz w:val="40"/>
          <w:szCs w:val="40"/>
        </w:rPr>
      </w:pPr>
    </w:p>
    <w:p w:rsidR="00E719CB" w:rsidRDefault="00E719CB" w:rsidP="00E719CB">
      <w:pPr>
        <w:rPr>
          <w:sz w:val="32"/>
          <w:szCs w:val="32"/>
        </w:rPr>
      </w:pPr>
    </w:p>
    <w:p w:rsidR="00E719CB" w:rsidRDefault="00E719CB" w:rsidP="00E719CB">
      <w:pPr>
        <w:outlineLvl w:val="0"/>
        <w:rPr>
          <w:b/>
          <w:color w:val="FF0000"/>
          <w:sz w:val="36"/>
          <w:szCs w:val="36"/>
          <w:u w:val="single"/>
        </w:rPr>
      </w:pPr>
      <w:r>
        <w:rPr>
          <w:b/>
          <w:color w:val="FF0000"/>
          <w:sz w:val="36"/>
          <w:szCs w:val="36"/>
          <w:u w:val="single"/>
        </w:rPr>
        <w:lastRenderedPageBreak/>
        <w:t>Přehled učiva:</w:t>
      </w:r>
    </w:p>
    <w:p w:rsidR="00E719CB" w:rsidRDefault="00E719CB" w:rsidP="00E719CB">
      <w:pPr>
        <w:outlineLvl w:val="0"/>
        <w:rPr>
          <w:b/>
          <w:color w:val="FF0000"/>
          <w:sz w:val="36"/>
          <w:szCs w:val="36"/>
          <w:u w:val="single"/>
        </w:rPr>
      </w:pPr>
    </w:p>
    <w:p w:rsidR="00E719CB" w:rsidRDefault="00B91015" w:rsidP="00E719CB">
      <w:pPr>
        <w:pStyle w:val="Odstavecseseznamem"/>
        <w:numPr>
          <w:ilvl w:val="0"/>
          <w:numId w:val="1"/>
        </w:numPr>
        <w:rPr>
          <w:sz w:val="32"/>
          <w:szCs w:val="32"/>
        </w:rPr>
      </w:pPr>
      <w:r>
        <w:rPr>
          <w:sz w:val="32"/>
          <w:szCs w:val="32"/>
        </w:rPr>
        <w:t>Strojní obrábění dřeva</w:t>
      </w:r>
    </w:p>
    <w:p w:rsidR="00B91015" w:rsidRDefault="00B91015" w:rsidP="00E719CB">
      <w:pPr>
        <w:pStyle w:val="Odstavecseseznamem"/>
        <w:numPr>
          <w:ilvl w:val="0"/>
          <w:numId w:val="1"/>
        </w:numPr>
        <w:rPr>
          <w:sz w:val="32"/>
          <w:szCs w:val="32"/>
        </w:rPr>
      </w:pPr>
      <w:r>
        <w:rPr>
          <w:sz w:val="32"/>
          <w:szCs w:val="32"/>
        </w:rPr>
        <w:t>Řezání</w:t>
      </w:r>
    </w:p>
    <w:p w:rsidR="00B91015" w:rsidRDefault="00B91015" w:rsidP="00E719CB">
      <w:pPr>
        <w:pStyle w:val="Odstavecseseznamem"/>
        <w:numPr>
          <w:ilvl w:val="0"/>
          <w:numId w:val="1"/>
        </w:numPr>
        <w:rPr>
          <w:sz w:val="32"/>
          <w:szCs w:val="32"/>
        </w:rPr>
      </w:pPr>
      <w:r>
        <w:rPr>
          <w:sz w:val="32"/>
          <w:szCs w:val="32"/>
        </w:rPr>
        <w:t>Frézování</w:t>
      </w:r>
    </w:p>
    <w:p w:rsidR="00B91015" w:rsidRDefault="00B91015" w:rsidP="00E719CB">
      <w:pPr>
        <w:pStyle w:val="Odstavecseseznamem"/>
        <w:numPr>
          <w:ilvl w:val="0"/>
          <w:numId w:val="1"/>
        </w:numPr>
        <w:rPr>
          <w:sz w:val="32"/>
          <w:szCs w:val="32"/>
        </w:rPr>
      </w:pPr>
      <w:r>
        <w:rPr>
          <w:sz w:val="32"/>
          <w:szCs w:val="32"/>
        </w:rPr>
        <w:t>Vrtání</w:t>
      </w:r>
    </w:p>
    <w:p w:rsidR="00B91015" w:rsidRDefault="00B91015" w:rsidP="00E719CB">
      <w:pPr>
        <w:pStyle w:val="Odstavecseseznamem"/>
        <w:numPr>
          <w:ilvl w:val="0"/>
          <w:numId w:val="1"/>
        </w:numPr>
        <w:rPr>
          <w:sz w:val="32"/>
          <w:szCs w:val="32"/>
        </w:rPr>
      </w:pPr>
      <w:r>
        <w:rPr>
          <w:sz w:val="32"/>
          <w:szCs w:val="32"/>
        </w:rPr>
        <w:t>Soustružení</w:t>
      </w:r>
    </w:p>
    <w:p w:rsidR="00B91015" w:rsidRDefault="00B91015" w:rsidP="00E719CB">
      <w:pPr>
        <w:pStyle w:val="Odstavecseseznamem"/>
        <w:numPr>
          <w:ilvl w:val="0"/>
          <w:numId w:val="1"/>
        </w:numPr>
        <w:rPr>
          <w:sz w:val="32"/>
          <w:szCs w:val="32"/>
        </w:rPr>
      </w:pPr>
      <w:r>
        <w:rPr>
          <w:sz w:val="32"/>
          <w:szCs w:val="32"/>
        </w:rPr>
        <w:t>Broušení</w:t>
      </w:r>
    </w:p>
    <w:p w:rsidR="00B91015" w:rsidRDefault="00B91015" w:rsidP="00E719CB">
      <w:pPr>
        <w:pStyle w:val="Odstavecseseznamem"/>
        <w:numPr>
          <w:ilvl w:val="0"/>
          <w:numId w:val="1"/>
        </w:numPr>
        <w:rPr>
          <w:sz w:val="32"/>
          <w:szCs w:val="32"/>
        </w:rPr>
      </w:pPr>
      <w:r>
        <w:rPr>
          <w:sz w:val="32"/>
          <w:szCs w:val="32"/>
        </w:rPr>
        <w:t>Dlabání</w:t>
      </w:r>
    </w:p>
    <w:p w:rsidR="00127B8D" w:rsidRDefault="00127B8D" w:rsidP="00E719CB">
      <w:pPr>
        <w:pStyle w:val="Odstavecseseznamem"/>
        <w:numPr>
          <w:ilvl w:val="0"/>
          <w:numId w:val="1"/>
        </w:numPr>
        <w:rPr>
          <w:sz w:val="32"/>
          <w:szCs w:val="32"/>
        </w:rPr>
      </w:pPr>
      <w:r>
        <w:rPr>
          <w:sz w:val="32"/>
          <w:szCs w:val="32"/>
        </w:rPr>
        <w:t>Ohýbání</w:t>
      </w:r>
    </w:p>
    <w:p w:rsidR="00B91015" w:rsidRDefault="00127B8D" w:rsidP="00E719CB">
      <w:pPr>
        <w:pStyle w:val="Odstavecseseznamem"/>
        <w:numPr>
          <w:ilvl w:val="0"/>
          <w:numId w:val="1"/>
        </w:numPr>
        <w:rPr>
          <w:sz w:val="32"/>
          <w:szCs w:val="32"/>
        </w:rPr>
      </w:pPr>
      <w:r>
        <w:rPr>
          <w:sz w:val="32"/>
          <w:szCs w:val="32"/>
        </w:rPr>
        <w:t>Dýhování - lisování</w:t>
      </w:r>
    </w:p>
    <w:p w:rsidR="00B91015" w:rsidRDefault="00127B8D" w:rsidP="00E719CB">
      <w:pPr>
        <w:pStyle w:val="Odstavecseseznamem"/>
        <w:numPr>
          <w:ilvl w:val="0"/>
          <w:numId w:val="1"/>
        </w:numPr>
        <w:rPr>
          <w:sz w:val="32"/>
          <w:szCs w:val="32"/>
        </w:rPr>
      </w:pPr>
      <w:r>
        <w:rPr>
          <w:sz w:val="32"/>
          <w:szCs w:val="32"/>
        </w:rPr>
        <w:t>Fólie a lamináty</w:t>
      </w:r>
    </w:p>
    <w:p w:rsidR="00127B8D" w:rsidRPr="00127B8D" w:rsidRDefault="00127B8D" w:rsidP="00127B8D">
      <w:pPr>
        <w:pStyle w:val="Odstavecseseznamem"/>
        <w:numPr>
          <w:ilvl w:val="0"/>
          <w:numId w:val="1"/>
        </w:numPr>
        <w:rPr>
          <w:sz w:val="32"/>
          <w:szCs w:val="32"/>
        </w:rPr>
      </w:pPr>
      <w:r>
        <w:rPr>
          <w:sz w:val="32"/>
          <w:szCs w:val="32"/>
        </w:rPr>
        <w:t>Povrchová úprava</w:t>
      </w:r>
    </w:p>
    <w:p w:rsidR="00127B8D" w:rsidRDefault="00127B8D" w:rsidP="00E719CB">
      <w:pPr>
        <w:pStyle w:val="Odstavecseseznamem"/>
        <w:numPr>
          <w:ilvl w:val="0"/>
          <w:numId w:val="1"/>
        </w:numPr>
        <w:rPr>
          <w:sz w:val="32"/>
          <w:szCs w:val="32"/>
        </w:rPr>
      </w:pPr>
      <w:r>
        <w:rPr>
          <w:sz w:val="32"/>
          <w:szCs w:val="32"/>
        </w:rPr>
        <w:t>Montáž výrobků</w:t>
      </w: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9E70A2">
      <w:pPr>
        <w:rPr>
          <w:sz w:val="32"/>
          <w:szCs w:val="32"/>
        </w:rPr>
      </w:pPr>
    </w:p>
    <w:p w:rsidR="009E70A2" w:rsidRDefault="009E70A2" w:rsidP="00CA180E">
      <w:pPr>
        <w:pStyle w:val="Nadpis3"/>
        <w:numPr>
          <w:ilvl w:val="0"/>
          <w:numId w:val="9"/>
        </w:numPr>
        <w:rPr>
          <w:sz w:val="36"/>
          <w:szCs w:val="36"/>
          <w:u w:val="single"/>
        </w:rPr>
      </w:pPr>
      <w:r w:rsidRPr="009E70A2">
        <w:rPr>
          <w:sz w:val="36"/>
          <w:szCs w:val="36"/>
          <w:u w:val="single"/>
        </w:rPr>
        <w:t xml:space="preserve"> Téma: Strojní obrábění dřeva</w:t>
      </w:r>
    </w:p>
    <w:p w:rsidR="009E70A2" w:rsidRDefault="009E70A2" w:rsidP="009E70A2"/>
    <w:p w:rsidR="009E70A2" w:rsidRDefault="009E70A2" w:rsidP="009E70A2">
      <w:r>
        <w:t>Mechanická technologie zabezpečuje změnu tvaru, rozměru, popřípadě charakteru povrchu výrobku. Přitom, ale nedochází ke změně podstaty dřeva.</w:t>
      </w:r>
    </w:p>
    <w:p w:rsidR="009E70A2" w:rsidRDefault="009E70A2" w:rsidP="009E70A2">
      <w:r w:rsidRPr="009E70A2">
        <w:rPr>
          <w:b/>
          <w:u w:val="single"/>
        </w:rPr>
        <w:t>DEFINICE OBRÁBĚNÍ:</w:t>
      </w:r>
      <w:r>
        <w:t xml:space="preserve"> Je to technologický proces, kdy působením břitu nástroje oddělujeme z povrchu potřebnou třísku až do udělení konečného daného tvaru, rozměru a kvality povrchu.  </w:t>
      </w:r>
    </w:p>
    <w:p w:rsidR="009E70A2" w:rsidRDefault="009E70A2" w:rsidP="009E70A2">
      <w:pPr>
        <w:rPr>
          <w:b/>
          <w:u w:val="single"/>
        </w:rPr>
      </w:pPr>
      <w:r w:rsidRPr="009E70A2">
        <w:rPr>
          <w:b/>
          <w:u w:val="single"/>
        </w:rPr>
        <w:t>Z</w:t>
      </w:r>
      <w:r w:rsidR="0058585E">
        <w:rPr>
          <w:b/>
          <w:u w:val="single"/>
        </w:rPr>
        <w:t>P</w:t>
      </w:r>
      <w:r w:rsidRPr="009E70A2">
        <w:rPr>
          <w:b/>
          <w:u w:val="single"/>
        </w:rPr>
        <w:t>ŮSOBY OBRÁBĚNÍ:</w:t>
      </w:r>
    </w:p>
    <w:p w:rsidR="009E70A2" w:rsidRDefault="009E70A2" w:rsidP="009E70A2">
      <w:pPr>
        <w:pStyle w:val="Odstavecseseznamem"/>
        <w:numPr>
          <w:ilvl w:val="0"/>
          <w:numId w:val="2"/>
        </w:numPr>
        <w:rPr>
          <w:b/>
          <w:u w:val="single"/>
        </w:rPr>
      </w:pPr>
      <w:r>
        <w:rPr>
          <w:b/>
          <w:u w:val="single"/>
        </w:rPr>
        <w:t>Třískové obrábění:</w:t>
      </w:r>
    </w:p>
    <w:p w:rsidR="009E70A2" w:rsidRDefault="009E70A2" w:rsidP="00CA180E">
      <w:pPr>
        <w:pStyle w:val="Odstavecseseznamem"/>
        <w:numPr>
          <w:ilvl w:val="0"/>
          <w:numId w:val="3"/>
        </w:numPr>
      </w:pPr>
      <w:r>
        <w:t>Řezání</w:t>
      </w:r>
    </w:p>
    <w:p w:rsidR="009E70A2" w:rsidRDefault="009E70A2" w:rsidP="00CA180E">
      <w:pPr>
        <w:pStyle w:val="Odstavecseseznamem"/>
        <w:numPr>
          <w:ilvl w:val="0"/>
          <w:numId w:val="3"/>
        </w:numPr>
      </w:pPr>
      <w:r>
        <w:t>Frézování</w:t>
      </w:r>
    </w:p>
    <w:p w:rsidR="009E70A2" w:rsidRDefault="009E70A2" w:rsidP="00CA180E">
      <w:pPr>
        <w:pStyle w:val="Odstavecseseznamem"/>
        <w:numPr>
          <w:ilvl w:val="0"/>
          <w:numId w:val="3"/>
        </w:numPr>
      </w:pPr>
      <w:r>
        <w:t>Vrtání</w:t>
      </w:r>
    </w:p>
    <w:p w:rsidR="009E70A2" w:rsidRDefault="009E70A2" w:rsidP="00CA180E">
      <w:pPr>
        <w:pStyle w:val="Odstavecseseznamem"/>
        <w:numPr>
          <w:ilvl w:val="0"/>
          <w:numId w:val="3"/>
        </w:numPr>
      </w:pPr>
      <w:r>
        <w:t>Dlabání</w:t>
      </w:r>
    </w:p>
    <w:p w:rsidR="009E70A2" w:rsidRDefault="009E70A2" w:rsidP="00CA180E">
      <w:pPr>
        <w:pStyle w:val="Odstavecseseznamem"/>
        <w:numPr>
          <w:ilvl w:val="0"/>
          <w:numId w:val="3"/>
        </w:numPr>
      </w:pPr>
      <w:r>
        <w:t>Broušení</w:t>
      </w:r>
    </w:p>
    <w:p w:rsidR="009E70A2" w:rsidRDefault="009E70A2" w:rsidP="00CA180E">
      <w:pPr>
        <w:pStyle w:val="Odstavecseseznamem"/>
        <w:numPr>
          <w:ilvl w:val="0"/>
          <w:numId w:val="3"/>
        </w:numPr>
      </w:pPr>
      <w:r>
        <w:t>Soustružení</w:t>
      </w:r>
    </w:p>
    <w:p w:rsidR="009E70A2" w:rsidRDefault="009E70A2" w:rsidP="009E70A2">
      <w:pPr>
        <w:pStyle w:val="Odstavecseseznamem"/>
        <w:ind w:left="1440"/>
      </w:pPr>
    </w:p>
    <w:p w:rsidR="009E70A2" w:rsidRDefault="009E70A2" w:rsidP="009E70A2">
      <w:pPr>
        <w:pStyle w:val="Odstavecseseznamem"/>
        <w:numPr>
          <w:ilvl w:val="0"/>
          <w:numId w:val="2"/>
        </w:numPr>
        <w:rPr>
          <w:b/>
          <w:u w:val="single"/>
        </w:rPr>
      </w:pPr>
      <w:r w:rsidRPr="009E70A2">
        <w:rPr>
          <w:b/>
          <w:u w:val="single"/>
        </w:rPr>
        <w:t>Beztřískové obrábění</w:t>
      </w:r>
    </w:p>
    <w:p w:rsidR="009E70A2" w:rsidRDefault="009E70A2" w:rsidP="009E70A2">
      <w:pPr>
        <w:pStyle w:val="Odstavecseseznamem"/>
        <w:rPr>
          <w:b/>
          <w:u w:val="single"/>
        </w:rPr>
      </w:pPr>
    </w:p>
    <w:p w:rsidR="009E70A2" w:rsidRPr="009E70A2" w:rsidRDefault="009E70A2" w:rsidP="00CA180E">
      <w:pPr>
        <w:pStyle w:val="Odstavecseseznamem"/>
        <w:numPr>
          <w:ilvl w:val="0"/>
          <w:numId w:val="4"/>
        </w:numPr>
      </w:pPr>
      <w:r w:rsidRPr="009E70A2">
        <w:t>Loupání</w:t>
      </w:r>
    </w:p>
    <w:p w:rsidR="009E70A2" w:rsidRPr="009E70A2" w:rsidRDefault="009E70A2" w:rsidP="00CA180E">
      <w:pPr>
        <w:pStyle w:val="Odstavecseseznamem"/>
        <w:numPr>
          <w:ilvl w:val="0"/>
          <w:numId w:val="4"/>
        </w:numPr>
      </w:pPr>
      <w:r w:rsidRPr="009E70A2">
        <w:t>Krájení</w:t>
      </w:r>
    </w:p>
    <w:p w:rsidR="009E70A2" w:rsidRPr="009E70A2" w:rsidRDefault="009E70A2" w:rsidP="00CA180E">
      <w:pPr>
        <w:pStyle w:val="Odstavecseseznamem"/>
        <w:numPr>
          <w:ilvl w:val="0"/>
          <w:numId w:val="4"/>
        </w:numPr>
      </w:pPr>
      <w:r w:rsidRPr="009E70A2">
        <w:t>Vysekávání</w:t>
      </w:r>
    </w:p>
    <w:p w:rsidR="009E70A2" w:rsidRPr="009E70A2" w:rsidRDefault="009E70A2" w:rsidP="00CA180E">
      <w:pPr>
        <w:pStyle w:val="Odstavecseseznamem"/>
        <w:numPr>
          <w:ilvl w:val="0"/>
          <w:numId w:val="4"/>
        </w:numPr>
      </w:pPr>
      <w:r w:rsidRPr="009E70A2">
        <w:t xml:space="preserve">Stříhání </w:t>
      </w:r>
    </w:p>
    <w:p w:rsidR="009E70A2" w:rsidRDefault="009E70A2" w:rsidP="00CA180E">
      <w:pPr>
        <w:pStyle w:val="Odstavecseseznamem"/>
        <w:numPr>
          <w:ilvl w:val="0"/>
          <w:numId w:val="4"/>
        </w:numPr>
      </w:pPr>
      <w:r w:rsidRPr="009E70A2">
        <w:t>Laserové opracování</w:t>
      </w:r>
    </w:p>
    <w:p w:rsidR="009E70A2" w:rsidRDefault="009E70A2" w:rsidP="009E70A2"/>
    <w:p w:rsidR="009E70A2" w:rsidRPr="00EE4686" w:rsidRDefault="009E70A2" w:rsidP="00CA180E">
      <w:pPr>
        <w:pStyle w:val="Nadpis3"/>
        <w:numPr>
          <w:ilvl w:val="0"/>
          <w:numId w:val="9"/>
        </w:numPr>
        <w:rPr>
          <w:sz w:val="36"/>
          <w:szCs w:val="36"/>
          <w:u w:val="single"/>
        </w:rPr>
      </w:pPr>
      <w:r w:rsidRPr="00EE4686">
        <w:rPr>
          <w:sz w:val="36"/>
          <w:szCs w:val="36"/>
          <w:u w:val="single"/>
        </w:rPr>
        <w:t>Téma: Materiály pro výrobu dřevoobráběcích nástrojů</w:t>
      </w:r>
    </w:p>
    <w:p w:rsidR="009E70A2" w:rsidRDefault="009E70A2" w:rsidP="009E70A2"/>
    <w:p w:rsidR="009E70A2" w:rsidRDefault="009E70A2" w:rsidP="009E70A2">
      <w:r>
        <w:t xml:space="preserve">Podle konstrukce a principu práce, případně námahy na nástroj volíme pro tento nástroj příslušný materiál. Při tom musíme zohledňovat způsob ostření, stálost břitu, jeho trvanlivost apod. </w:t>
      </w:r>
    </w:p>
    <w:p w:rsidR="009E70A2" w:rsidRDefault="009E70A2" w:rsidP="009E70A2">
      <w:pPr>
        <w:rPr>
          <w:b/>
          <w:u w:val="single"/>
        </w:rPr>
      </w:pPr>
      <w:r>
        <w:rPr>
          <w:b/>
          <w:u w:val="single"/>
        </w:rPr>
        <w:t>Druhy materiálů pro výrobu nástrojů:</w:t>
      </w:r>
    </w:p>
    <w:p w:rsidR="009E70A2" w:rsidRDefault="008C77EB" w:rsidP="00CA180E">
      <w:pPr>
        <w:pStyle w:val="Odstavecseseznamem"/>
        <w:numPr>
          <w:ilvl w:val="0"/>
          <w:numId w:val="5"/>
        </w:numPr>
        <w:rPr>
          <w:b/>
          <w:u w:val="single"/>
        </w:rPr>
      </w:pPr>
      <w:r>
        <w:rPr>
          <w:b/>
          <w:u w:val="single"/>
        </w:rPr>
        <w:t xml:space="preserve"> Uhlíková ocel</w:t>
      </w:r>
      <w:r>
        <w:t>: ruční nářadí a nástroje</w:t>
      </w:r>
    </w:p>
    <w:p w:rsidR="008C77EB" w:rsidRPr="008C77EB" w:rsidRDefault="008C77EB" w:rsidP="00CA180E">
      <w:pPr>
        <w:pStyle w:val="Odstavecseseznamem"/>
        <w:numPr>
          <w:ilvl w:val="0"/>
          <w:numId w:val="5"/>
        </w:numPr>
        <w:rPr>
          <w:b/>
          <w:u w:val="single"/>
        </w:rPr>
      </w:pPr>
      <w:r>
        <w:rPr>
          <w:b/>
          <w:u w:val="single"/>
        </w:rPr>
        <w:t xml:space="preserve">Uhlíková ocel legovaná: </w:t>
      </w:r>
      <w:r w:rsidRPr="008C77EB">
        <w:t>vzniká přidáním legujících složek</w:t>
      </w:r>
      <w:r w:rsidR="0058585E">
        <w:t xml:space="preserve"> chrom, titan, nikl, wolfram…</w:t>
      </w:r>
    </w:p>
    <w:p w:rsidR="008C77EB" w:rsidRPr="008C77EB" w:rsidRDefault="008C77EB" w:rsidP="00CA180E">
      <w:pPr>
        <w:pStyle w:val="Odstavecseseznamem"/>
        <w:numPr>
          <w:ilvl w:val="0"/>
          <w:numId w:val="6"/>
        </w:numPr>
        <w:rPr>
          <w:b/>
          <w:u w:val="single"/>
        </w:rPr>
      </w:pPr>
      <w:r>
        <w:t>Nízkolegovaná: výroba pilových kotoučů</w:t>
      </w:r>
    </w:p>
    <w:p w:rsidR="008C77EB" w:rsidRDefault="008C77EB" w:rsidP="00CA180E">
      <w:pPr>
        <w:pStyle w:val="Odstavecseseznamem"/>
        <w:numPr>
          <w:ilvl w:val="0"/>
          <w:numId w:val="6"/>
        </w:numPr>
        <w:rPr>
          <w:b/>
          <w:u w:val="single"/>
        </w:rPr>
      </w:pPr>
      <w:r>
        <w:t>Vysokolegovaná: až 20% legujících složek – pro výrobu frézovacích nástrojů</w:t>
      </w:r>
    </w:p>
    <w:p w:rsidR="008C77EB" w:rsidRPr="008C77EB" w:rsidRDefault="008C77EB" w:rsidP="00CA180E">
      <w:pPr>
        <w:pStyle w:val="Odstavecseseznamem"/>
        <w:numPr>
          <w:ilvl w:val="0"/>
          <w:numId w:val="5"/>
        </w:numPr>
        <w:rPr>
          <w:b/>
          <w:u w:val="single"/>
        </w:rPr>
      </w:pPr>
      <w:r>
        <w:rPr>
          <w:b/>
          <w:u w:val="single"/>
        </w:rPr>
        <w:t xml:space="preserve">Nástroje se slinutými karbidy: </w:t>
      </w:r>
      <w:r>
        <w:t xml:space="preserve">vyrábějí se z práškové hmoty a jsou pájeny na těla nástrojů z nástrojářské oceli. </w:t>
      </w:r>
    </w:p>
    <w:p w:rsidR="008C77EB" w:rsidRDefault="008C77EB" w:rsidP="008C77EB">
      <w:pPr>
        <w:rPr>
          <w:b/>
          <w:u w:val="single"/>
        </w:rPr>
      </w:pPr>
    </w:p>
    <w:p w:rsidR="008C77EB" w:rsidRPr="008C77EB" w:rsidRDefault="008C77EB" w:rsidP="008C77EB">
      <w:pPr>
        <w:rPr>
          <w:b/>
          <w:u w:val="single"/>
        </w:rPr>
      </w:pPr>
    </w:p>
    <w:p w:rsidR="009E70A2" w:rsidRPr="009E70A2" w:rsidRDefault="009E70A2" w:rsidP="009E70A2">
      <w:pPr>
        <w:rPr>
          <w:b/>
          <w:u w:val="single"/>
        </w:rPr>
      </w:pPr>
    </w:p>
    <w:p w:rsidR="009E70A2" w:rsidRPr="009E70A2" w:rsidRDefault="009E70A2" w:rsidP="009E70A2"/>
    <w:p w:rsidR="009E70A2" w:rsidRPr="009E70A2" w:rsidRDefault="009E70A2" w:rsidP="009E70A2"/>
    <w:p w:rsidR="009E70A2" w:rsidRPr="00EE4686" w:rsidRDefault="008C77EB" w:rsidP="00CA180E">
      <w:pPr>
        <w:pStyle w:val="Nadpis3"/>
        <w:numPr>
          <w:ilvl w:val="0"/>
          <w:numId w:val="9"/>
        </w:numPr>
        <w:rPr>
          <w:sz w:val="36"/>
          <w:szCs w:val="36"/>
          <w:u w:val="single"/>
        </w:rPr>
      </w:pPr>
      <w:r w:rsidRPr="00EE4686">
        <w:rPr>
          <w:sz w:val="36"/>
          <w:szCs w:val="36"/>
          <w:u w:val="single"/>
        </w:rPr>
        <w:t>Téma: Řezná rychlost</w:t>
      </w:r>
    </w:p>
    <w:p w:rsidR="008C77EB" w:rsidRPr="008C77EB" w:rsidRDefault="008C77EB" w:rsidP="008C77EB"/>
    <w:p w:rsidR="008C77EB" w:rsidRDefault="008C77EB" w:rsidP="008C77EB">
      <w:r>
        <w:t>Je to obvodová rychlost největšího průměru nástroje. Největší je na obvodu a zmenšuje</w:t>
      </w:r>
      <w:r w:rsidR="00604ABB">
        <w:t xml:space="preserve"> </w:t>
      </w:r>
      <w:r>
        <w:t>se ke středu nástroje, kde je nulová.</w:t>
      </w:r>
    </w:p>
    <w:p w:rsidR="008C77EB" w:rsidRDefault="008C77EB" w:rsidP="008C77EB"/>
    <w:p w:rsidR="008C77EB" w:rsidRDefault="008C77EB" w:rsidP="008C77EB">
      <m:oMath>
        <m:r>
          <w:rPr>
            <w:rFonts w:ascii="Cambria Math" w:hAnsi="Cambria Math" w:cs="Cambria Math"/>
            <w:sz w:val="40"/>
            <w:szCs w:val="40"/>
          </w:rPr>
          <m:t>V</m:t>
        </m:r>
        <m:r>
          <m:rPr>
            <m:sty m:val="p"/>
          </m:rPr>
          <w:rPr>
            <w:rFonts w:ascii="Cambria Math" w:hAnsi="Cambria Math" w:cs="Cambria Math"/>
            <w:sz w:val="40"/>
            <w:szCs w:val="40"/>
          </w:rPr>
          <m:t>=</m:t>
        </m:r>
        <m:f>
          <m:fPr>
            <m:ctrlPr>
              <w:rPr>
                <w:rFonts w:ascii="Cambria Math" w:hAnsi="Cambria Math"/>
                <w:sz w:val="40"/>
                <w:szCs w:val="40"/>
              </w:rPr>
            </m:ctrlPr>
          </m:fPr>
          <m:num>
            <m:r>
              <m:rPr>
                <m:sty m:val="p"/>
              </m:rPr>
              <w:rPr>
                <w:rFonts w:ascii="Cambria Math" w:hAnsi="Cambria Math" w:cs="Cambria Math"/>
                <w:sz w:val="40"/>
                <w:szCs w:val="40"/>
              </w:rPr>
              <m:t>π  *  D  *   n</m:t>
            </m:r>
          </m:num>
          <m:den>
            <m:r>
              <m:rPr>
                <m:sty m:val="p"/>
              </m:rPr>
              <w:rPr>
                <w:rFonts w:ascii="Cambria Math" w:hAnsi="Cambria Math" w:cs="Cambria Math"/>
                <w:sz w:val="40"/>
                <w:szCs w:val="40"/>
              </w:rPr>
              <m:t>60  * 1000</m:t>
            </m:r>
          </m:den>
        </m:f>
      </m:oMath>
      <w:r w:rsidR="00686E86">
        <w:rPr>
          <w:rFonts w:eastAsiaTheme="minorEastAsia"/>
          <w:sz w:val="36"/>
          <w:szCs w:val="36"/>
        </w:rPr>
        <w:t xml:space="preserve">    m/s</w:t>
      </w:r>
    </w:p>
    <w:p w:rsidR="008C77EB" w:rsidRDefault="008C77EB" w:rsidP="008C77EB">
      <w:pPr>
        <w:rPr>
          <w:sz w:val="36"/>
          <w:szCs w:val="36"/>
        </w:rPr>
      </w:pPr>
    </w:p>
    <w:p w:rsidR="00686E86" w:rsidRDefault="00686E86" w:rsidP="008C77EB">
      <w:pPr>
        <w:rPr>
          <w:sz w:val="24"/>
          <w:szCs w:val="24"/>
        </w:rPr>
      </w:pPr>
      <w:r>
        <w:rPr>
          <w:sz w:val="24"/>
          <w:szCs w:val="24"/>
        </w:rPr>
        <w:t>D = průměr nástroje v mm</w:t>
      </w:r>
    </w:p>
    <w:p w:rsidR="00686E86" w:rsidRDefault="00686E86" w:rsidP="008C77EB">
      <w:pPr>
        <w:rPr>
          <w:sz w:val="24"/>
          <w:szCs w:val="24"/>
        </w:rPr>
      </w:pPr>
      <w:r>
        <w:rPr>
          <w:sz w:val="24"/>
          <w:szCs w:val="24"/>
        </w:rPr>
        <w:t>n = počet otáček za min.</w:t>
      </w:r>
    </w:p>
    <w:p w:rsidR="00686E86" w:rsidRDefault="00686E86" w:rsidP="008C77EB">
      <w:pPr>
        <w:rPr>
          <w:sz w:val="24"/>
          <w:szCs w:val="24"/>
        </w:rPr>
      </w:pPr>
    </w:p>
    <w:p w:rsidR="00686E86" w:rsidRDefault="00686E86" w:rsidP="008C77EB">
      <w:pPr>
        <w:rPr>
          <w:sz w:val="24"/>
          <w:szCs w:val="24"/>
        </w:rPr>
      </w:pPr>
      <w:r>
        <w:rPr>
          <w:sz w:val="24"/>
          <w:szCs w:val="24"/>
        </w:rPr>
        <w:t>Př: Vypočítej řeznou rychlost nástroje – pilového kotouče o průměru 300 mm a otáčkách nástroje  3600 ot/min.</w:t>
      </w:r>
    </w:p>
    <w:p w:rsidR="00686E86" w:rsidRDefault="00686E86" w:rsidP="008C77EB">
      <w:pPr>
        <w:rPr>
          <w:sz w:val="24"/>
          <w:szCs w:val="24"/>
        </w:rPr>
      </w:pPr>
    </w:p>
    <w:p w:rsidR="00686E86" w:rsidRPr="001C5BC5" w:rsidRDefault="00686E86" w:rsidP="00CA180E">
      <w:pPr>
        <w:pStyle w:val="Nadpis3"/>
        <w:numPr>
          <w:ilvl w:val="0"/>
          <w:numId w:val="9"/>
        </w:numPr>
        <w:rPr>
          <w:sz w:val="36"/>
          <w:szCs w:val="36"/>
          <w:u w:val="single"/>
        </w:rPr>
      </w:pPr>
      <w:r w:rsidRPr="001C5BC5">
        <w:rPr>
          <w:sz w:val="36"/>
          <w:szCs w:val="36"/>
          <w:u w:val="single"/>
        </w:rPr>
        <w:t>Řezání – příčné řezání</w:t>
      </w:r>
      <w:r w:rsidR="00604ABB" w:rsidRPr="001C5BC5">
        <w:rPr>
          <w:sz w:val="36"/>
          <w:szCs w:val="36"/>
          <w:u w:val="single"/>
        </w:rPr>
        <w:t xml:space="preserve"> – kotoučová pila</w:t>
      </w:r>
    </w:p>
    <w:p w:rsidR="00686E86" w:rsidRDefault="002B1F9E" w:rsidP="00686E86">
      <w:r>
        <w:t>Řezání je třískové obrábění, kdy pomocí nástroje – pilového kotouče, pásu, listu, řetězu dělíme materiál v požadovaném směru na požadovaný rozměr.</w:t>
      </w:r>
    </w:p>
    <w:p w:rsidR="00686E86" w:rsidRDefault="00686E86" w:rsidP="00686E86">
      <w:r>
        <w:t>Je to řezání, kdy pilový kotouč působí napříč dřevních vláken. Krácením vytváříme přířezy buď s hrubou délkovou nadmírou 20 – 40 mm, kdy se snažíme o odstranění veškerých vad. S ohledem na ekonomickou výtěžnost</w:t>
      </w:r>
      <w:r w:rsidR="00EE4686">
        <w:t>. Nebo řežeme tzv. na čisto – čisté přířezy.</w:t>
      </w:r>
    </w:p>
    <w:p w:rsidR="00EE4686" w:rsidRDefault="00EE4686" w:rsidP="00686E86"/>
    <w:p w:rsidR="00EE4686" w:rsidRDefault="00EE4686" w:rsidP="00686E86">
      <w:r>
        <w:t>Stroj:</w:t>
      </w:r>
    </w:p>
    <w:p w:rsidR="00EE4686" w:rsidRDefault="00EE4686" w:rsidP="00CA180E">
      <w:pPr>
        <w:pStyle w:val="Odstavecseseznamem"/>
        <w:numPr>
          <w:ilvl w:val="0"/>
          <w:numId w:val="7"/>
        </w:numPr>
      </w:pPr>
      <w:r>
        <w:t xml:space="preserve"> zkracovací pila</w:t>
      </w:r>
    </w:p>
    <w:p w:rsidR="00EE4686" w:rsidRDefault="00EE4686" w:rsidP="00EE4686">
      <w:pPr>
        <w:pStyle w:val="Odstavecseseznamem"/>
      </w:pPr>
      <w:r>
        <w:t>alternativy:</w:t>
      </w:r>
    </w:p>
    <w:p w:rsidR="00EE4686" w:rsidRDefault="00EE4686" w:rsidP="00CA180E">
      <w:pPr>
        <w:pStyle w:val="Odstavecseseznamem"/>
        <w:numPr>
          <w:ilvl w:val="1"/>
          <w:numId w:val="9"/>
        </w:numPr>
      </w:pPr>
      <w:r>
        <w:t>Univerzální kotoučová pila</w:t>
      </w:r>
    </w:p>
    <w:p w:rsidR="00EE4686" w:rsidRDefault="00EE4686" w:rsidP="00CA180E">
      <w:pPr>
        <w:pStyle w:val="Odstavecseseznamem"/>
        <w:numPr>
          <w:ilvl w:val="1"/>
          <w:numId w:val="9"/>
        </w:numPr>
      </w:pPr>
      <w:r>
        <w:t>Okružní pila</w:t>
      </w:r>
    </w:p>
    <w:p w:rsidR="00EE4686" w:rsidRDefault="00EE4686" w:rsidP="00CA180E">
      <w:pPr>
        <w:pStyle w:val="Odstavecseseznamem"/>
        <w:numPr>
          <w:ilvl w:val="1"/>
          <w:numId w:val="9"/>
        </w:numPr>
      </w:pPr>
      <w:r>
        <w:t>Formátovací pila</w:t>
      </w:r>
    </w:p>
    <w:p w:rsidR="00EE4686" w:rsidRDefault="00EE4686" w:rsidP="00CA180E">
      <w:pPr>
        <w:pStyle w:val="Odstavecseseznamem"/>
        <w:numPr>
          <w:ilvl w:val="1"/>
          <w:numId w:val="9"/>
        </w:numPr>
      </w:pPr>
      <w:r>
        <w:t>Řetězová pila</w:t>
      </w:r>
    </w:p>
    <w:p w:rsidR="00127B8D" w:rsidRDefault="00127B8D" w:rsidP="00127B8D">
      <w:pPr>
        <w:pStyle w:val="Odstavecseseznamem"/>
        <w:ind w:left="2160"/>
      </w:pPr>
    </w:p>
    <w:p w:rsidR="00127B8D" w:rsidRDefault="00127B8D" w:rsidP="00127B8D">
      <w:pPr>
        <w:pStyle w:val="Odstavecseseznamem"/>
        <w:ind w:left="2160"/>
      </w:pPr>
    </w:p>
    <w:p w:rsidR="00EE4686" w:rsidRDefault="00EE4686" w:rsidP="00EE4686">
      <w:pPr>
        <w:pStyle w:val="Odstavecseseznamem"/>
        <w:ind w:left="1440"/>
      </w:pPr>
    </w:p>
    <w:p w:rsidR="00EE4686" w:rsidRDefault="00EE4686" w:rsidP="00CA180E">
      <w:pPr>
        <w:pStyle w:val="Odstavecseseznamem"/>
        <w:numPr>
          <w:ilvl w:val="0"/>
          <w:numId w:val="7"/>
        </w:numPr>
      </w:pPr>
      <w:r>
        <w:t>Nástroj: pilový kotouč – nejčastěji s vlčím ozubením a úhlem čela 10°</w:t>
      </w:r>
    </w:p>
    <w:p w:rsidR="00604ABB" w:rsidRDefault="00F86BE1" w:rsidP="00604ABB">
      <w:r>
        <w:rPr>
          <w:noProof/>
          <w:lang w:eastAsia="cs-CZ"/>
        </w:rPr>
        <w:pict>
          <v:rect id="_x0000_s1032" style="position:absolute;margin-left:155.8pt;margin-top:14.75pt;width:162.15pt;height:107.1pt;z-index:251663360"/>
        </w:pict>
      </w:r>
    </w:p>
    <w:p w:rsidR="00604ABB" w:rsidRDefault="00604ABB" w:rsidP="00604ABB"/>
    <w:p w:rsidR="00604ABB" w:rsidRDefault="00604ABB" w:rsidP="00604ABB"/>
    <w:p w:rsidR="00127B8D" w:rsidRDefault="00127B8D" w:rsidP="00604ABB"/>
    <w:p w:rsidR="00127B8D" w:rsidRDefault="00127B8D" w:rsidP="00604ABB"/>
    <w:p w:rsidR="00604ABB" w:rsidRDefault="00604ABB" w:rsidP="00604ABB"/>
    <w:p w:rsidR="00EE4686" w:rsidRDefault="00EE4686" w:rsidP="00EE4686">
      <w:r>
        <w:t>Řezná rychlost: 40 – 60 m/s</w:t>
      </w:r>
    </w:p>
    <w:p w:rsidR="00EE4686" w:rsidRDefault="00EE4686" w:rsidP="00EE4686">
      <w:r>
        <w:t>Posuv: ručně – strojně – 1 – 20 m/min</w:t>
      </w:r>
    </w:p>
    <w:p w:rsidR="00EE4686" w:rsidRDefault="00EE4686" w:rsidP="00EE4686"/>
    <w:p w:rsidR="00EE4686" w:rsidRDefault="00EE4686" w:rsidP="00EE4686">
      <w:r>
        <w:t>PŘÍPRAVA STROJE – ZKRACOVACÍ PILA – RAMENOVÁ</w:t>
      </w:r>
    </w:p>
    <w:p w:rsidR="00EE4686" w:rsidRDefault="00EE4686" w:rsidP="00CA180E">
      <w:pPr>
        <w:pStyle w:val="Odstavecseseznamem"/>
        <w:numPr>
          <w:ilvl w:val="0"/>
          <w:numId w:val="8"/>
        </w:numPr>
      </w:pPr>
      <w:r>
        <w:t>Upnutí pilového kotouče – případně pouze kontrola</w:t>
      </w:r>
    </w:p>
    <w:p w:rsidR="00EE4686" w:rsidRDefault="00EE4686" w:rsidP="00CA180E">
      <w:pPr>
        <w:pStyle w:val="Odstavecseseznamem"/>
        <w:numPr>
          <w:ilvl w:val="0"/>
          <w:numId w:val="8"/>
        </w:numPr>
      </w:pPr>
      <w:r>
        <w:t>Nastavení výšky řezu</w:t>
      </w:r>
    </w:p>
    <w:p w:rsidR="00EE4686" w:rsidRDefault="00EE4686" w:rsidP="00CA180E">
      <w:pPr>
        <w:pStyle w:val="Odstavecseseznamem"/>
        <w:numPr>
          <w:ilvl w:val="0"/>
          <w:numId w:val="8"/>
        </w:numPr>
      </w:pPr>
      <w:r>
        <w:t>Kontrola krytu a úhlu řezání</w:t>
      </w:r>
    </w:p>
    <w:p w:rsidR="00EE4686" w:rsidRDefault="00EE4686" w:rsidP="00CA180E">
      <w:pPr>
        <w:pStyle w:val="Odstavecseseznamem"/>
        <w:numPr>
          <w:ilvl w:val="0"/>
          <w:numId w:val="8"/>
        </w:numPr>
      </w:pPr>
      <w:r>
        <w:t>Nastavení délkových zarážek</w:t>
      </w:r>
    </w:p>
    <w:p w:rsidR="00EE4686" w:rsidRDefault="00EE4686" w:rsidP="00CA180E">
      <w:pPr>
        <w:pStyle w:val="Odstavecseseznamem"/>
        <w:numPr>
          <w:ilvl w:val="0"/>
          <w:numId w:val="8"/>
        </w:numPr>
      </w:pPr>
      <w:r>
        <w:t>Kontrola a upevnění odsávání</w:t>
      </w:r>
    </w:p>
    <w:p w:rsidR="00EE4686" w:rsidRDefault="00EE4686" w:rsidP="00CA180E">
      <w:pPr>
        <w:pStyle w:val="Odstavecseseznamem"/>
        <w:numPr>
          <w:ilvl w:val="0"/>
          <w:numId w:val="8"/>
        </w:numPr>
      </w:pPr>
      <w:r>
        <w:t>Zkušební řez – přeměření</w:t>
      </w:r>
    </w:p>
    <w:p w:rsidR="00EE4686" w:rsidRDefault="00EE4686" w:rsidP="00EE4686"/>
    <w:p w:rsidR="00EE4686" w:rsidRDefault="00EE4686" w:rsidP="00EE4686"/>
    <w:p w:rsidR="00EE4686" w:rsidRPr="001C5BC5" w:rsidRDefault="00604ABB" w:rsidP="00CA180E">
      <w:pPr>
        <w:pStyle w:val="Nadpis3"/>
        <w:numPr>
          <w:ilvl w:val="0"/>
          <w:numId w:val="9"/>
        </w:numPr>
        <w:rPr>
          <w:sz w:val="36"/>
          <w:szCs w:val="36"/>
          <w:u w:val="single"/>
        </w:rPr>
      </w:pPr>
      <w:r w:rsidRPr="001C5BC5">
        <w:rPr>
          <w:sz w:val="36"/>
          <w:szCs w:val="36"/>
          <w:u w:val="single"/>
        </w:rPr>
        <w:t>Téma: Řezání – podélné – kotoučová pila</w:t>
      </w:r>
    </w:p>
    <w:p w:rsidR="00604ABB" w:rsidRDefault="00604ABB" w:rsidP="00604ABB"/>
    <w:p w:rsidR="00604ABB" w:rsidRDefault="00604ABB" w:rsidP="00604ABB">
      <w:r>
        <w:t>K dělení materiálu dochází pilovým kotoučem a provádíme:</w:t>
      </w:r>
    </w:p>
    <w:p w:rsidR="00604ABB" w:rsidRPr="00604ABB" w:rsidRDefault="00F86BE1" w:rsidP="00CA180E">
      <w:pPr>
        <w:pStyle w:val="Odstavecseseznamem"/>
        <w:numPr>
          <w:ilvl w:val="0"/>
          <w:numId w:val="10"/>
        </w:numPr>
      </w:pPr>
      <w:r>
        <w:rPr>
          <w:noProof/>
          <w:lang w:eastAsia="cs-CZ"/>
        </w:rPr>
        <w:pict>
          <v:rect id="_x0000_s1026" style="position:absolute;left:0;text-align:left;margin-left:118.85pt;margin-top:11.9pt;width:123.35pt;height:56.35pt;z-index:251658240"/>
        </w:pict>
      </w:r>
      <w:r w:rsidR="00604ABB">
        <w:t>Omítání:</w:t>
      </w:r>
    </w:p>
    <w:p w:rsidR="00686E86" w:rsidRDefault="00686E86" w:rsidP="008C77EB">
      <w:pPr>
        <w:rPr>
          <w:sz w:val="24"/>
          <w:szCs w:val="24"/>
        </w:rPr>
      </w:pPr>
    </w:p>
    <w:p w:rsidR="00686E86" w:rsidRDefault="00686E86" w:rsidP="008C77EB">
      <w:pPr>
        <w:rPr>
          <w:sz w:val="24"/>
          <w:szCs w:val="24"/>
        </w:rPr>
      </w:pPr>
    </w:p>
    <w:p w:rsidR="00604ABB" w:rsidRDefault="00604ABB" w:rsidP="008C77EB">
      <w:pPr>
        <w:rPr>
          <w:sz w:val="24"/>
          <w:szCs w:val="24"/>
        </w:rPr>
      </w:pPr>
    </w:p>
    <w:p w:rsidR="00686E86" w:rsidRPr="00604ABB" w:rsidRDefault="00F86BE1" w:rsidP="00CA180E">
      <w:pPr>
        <w:pStyle w:val="Odstavecseseznamem"/>
        <w:numPr>
          <w:ilvl w:val="0"/>
          <w:numId w:val="10"/>
        </w:numPr>
        <w:rPr>
          <w:sz w:val="24"/>
          <w:szCs w:val="24"/>
        </w:rPr>
      </w:pPr>
      <w:r>
        <w:rPr>
          <w:noProof/>
          <w:lang w:eastAsia="cs-CZ"/>
        </w:rPr>
        <w:pict>
          <v:rect id="_x0000_s1027" style="position:absolute;left:0;text-align:left;margin-left:118.85pt;margin-top:22.7pt;width:123.35pt;height:56.35pt;z-index:251659264"/>
        </w:pict>
      </w:r>
      <w:r w:rsidR="00604ABB">
        <w:rPr>
          <w:sz w:val="24"/>
          <w:szCs w:val="24"/>
        </w:rPr>
        <w:t>Rozmítání na jednotlivé přířezy:</w:t>
      </w:r>
    </w:p>
    <w:p w:rsidR="008C77EB" w:rsidRPr="008C77EB" w:rsidRDefault="008C77EB" w:rsidP="008C77EB"/>
    <w:p w:rsidR="00E719CB" w:rsidRDefault="00E719CB" w:rsidP="00E719CB">
      <w:pPr>
        <w:spacing w:after="120" w:line="240" w:lineRule="auto"/>
        <w:rPr>
          <w:sz w:val="24"/>
          <w:szCs w:val="24"/>
        </w:rPr>
      </w:pPr>
    </w:p>
    <w:p w:rsidR="00E719CB" w:rsidRDefault="00E719CB" w:rsidP="00E719CB">
      <w:pPr>
        <w:outlineLvl w:val="0"/>
        <w:rPr>
          <w:sz w:val="32"/>
          <w:szCs w:val="32"/>
        </w:rPr>
      </w:pPr>
    </w:p>
    <w:p w:rsidR="00604ABB" w:rsidRDefault="00604ABB" w:rsidP="00E719CB">
      <w:pPr>
        <w:outlineLvl w:val="0"/>
        <w:rPr>
          <w:sz w:val="32"/>
          <w:szCs w:val="32"/>
        </w:rPr>
      </w:pPr>
    </w:p>
    <w:p w:rsidR="00127B8D" w:rsidRDefault="00127B8D" w:rsidP="00E719CB">
      <w:pPr>
        <w:outlineLvl w:val="0"/>
        <w:rPr>
          <w:sz w:val="32"/>
          <w:szCs w:val="32"/>
        </w:rPr>
      </w:pPr>
    </w:p>
    <w:p w:rsidR="00604ABB" w:rsidRDefault="00604ABB" w:rsidP="00E719CB">
      <w:pPr>
        <w:outlineLvl w:val="0"/>
        <w:rPr>
          <w:sz w:val="32"/>
          <w:szCs w:val="32"/>
        </w:rPr>
      </w:pPr>
      <w:r>
        <w:rPr>
          <w:sz w:val="32"/>
          <w:szCs w:val="32"/>
        </w:rPr>
        <w:t>Stroj:</w:t>
      </w:r>
    </w:p>
    <w:p w:rsidR="00604ABB" w:rsidRPr="00604ABB" w:rsidRDefault="00604ABB" w:rsidP="00CA180E">
      <w:pPr>
        <w:pStyle w:val="Odstavecseseznamem"/>
        <w:numPr>
          <w:ilvl w:val="0"/>
          <w:numId w:val="11"/>
        </w:numPr>
        <w:outlineLvl w:val="0"/>
        <w:rPr>
          <w:sz w:val="24"/>
          <w:szCs w:val="24"/>
        </w:rPr>
      </w:pPr>
      <w:r w:rsidRPr="00604ABB">
        <w:rPr>
          <w:sz w:val="24"/>
          <w:szCs w:val="24"/>
        </w:rPr>
        <w:t>Omítací pila</w:t>
      </w:r>
    </w:p>
    <w:p w:rsidR="00604ABB" w:rsidRPr="00604ABB" w:rsidRDefault="00604ABB" w:rsidP="00CA180E">
      <w:pPr>
        <w:pStyle w:val="Odstavecseseznamem"/>
        <w:numPr>
          <w:ilvl w:val="0"/>
          <w:numId w:val="11"/>
        </w:numPr>
        <w:outlineLvl w:val="0"/>
        <w:rPr>
          <w:sz w:val="24"/>
          <w:szCs w:val="24"/>
        </w:rPr>
      </w:pPr>
      <w:r w:rsidRPr="00604ABB">
        <w:rPr>
          <w:sz w:val="24"/>
          <w:szCs w:val="24"/>
        </w:rPr>
        <w:t>Rozmítací pila</w:t>
      </w:r>
    </w:p>
    <w:p w:rsidR="00604ABB" w:rsidRPr="00604ABB" w:rsidRDefault="00604ABB" w:rsidP="00CA180E">
      <w:pPr>
        <w:pStyle w:val="Odstavecseseznamem"/>
        <w:numPr>
          <w:ilvl w:val="0"/>
          <w:numId w:val="11"/>
        </w:numPr>
        <w:outlineLvl w:val="0"/>
        <w:rPr>
          <w:sz w:val="24"/>
          <w:szCs w:val="24"/>
        </w:rPr>
      </w:pPr>
      <w:r w:rsidRPr="00604ABB">
        <w:rPr>
          <w:sz w:val="24"/>
          <w:szCs w:val="24"/>
        </w:rPr>
        <w:t>Universální kotoučová pila</w:t>
      </w:r>
    </w:p>
    <w:p w:rsidR="00604ABB" w:rsidRPr="00604ABB" w:rsidRDefault="00F86BE1" w:rsidP="00CA180E">
      <w:pPr>
        <w:pStyle w:val="Odstavecseseznamem"/>
        <w:numPr>
          <w:ilvl w:val="0"/>
          <w:numId w:val="11"/>
        </w:numPr>
        <w:outlineLvl w:val="0"/>
        <w:rPr>
          <w:sz w:val="24"/>
          <w:szCs w:val="24"/>
        </w:rPr>
      </w:pPr>
      <w:r>
        <w:rPr>
          <w:noProof/>
          <w:lang w:eastAsia="cs-CZ"/>
        </w:rPr>
        <w:pict>
          <v:rect id="_x0000_s1033" style="position:absolute;left:0;text-align:left;margin-left:356.25pt;margin-top:8.85pt;width:123.35pt;height:109.5pt;z-index:251664384"/>
        </w:pict>
      </w:r>
      <w:r w:rsidR="00604ABB" w:rsidRPr="00604ABB">
        <w:rPr>
          <w:sz w:val="24"/>
          <w:szCs w:val="24"/>
        </w:rPr>
        <w:t>Formátovací pila</w:t>
      </w:r>
    </w:p>
    <w:p w:rsidR="00604ABB" w:rsidRPr="00604ABB" w:rsidRDefault="00604ABB" w:rsidP="00CA180E">
      <w:pPr>
        <w:pStyle w:val="Odstavecseseznamem"/>
        <w:numPr>
          <w:ilvl w:val="0"/>
          <w:numId w:val="11"/>
        </w:numPr>
        <w:outlineLvl w:val="0"/>
        <w:rPr>
          <w:sz w:val="24"/>
          <w:szCs w:val="24"/>
        </w:rPr>
      </w:pPr>
      <w:r w:rsidRPr="00604ABB">
        <w:rPr>
          <w:sz w:val="24"/>
          <w:szCs w:val="24"/>
        </w:rPr>
        <w:t>Pásová pila</w:t>
      </w:r>
    </w:p>
    <w:p w:rsidR="00604ABB" w:rsidRDefault="00604ABB" w:rsidP="00604ABB">
      <w:pPr>
        <w:outlineLvl w:val="0"/>
        <w:rPr>
          <w:sz w:val="24"/>
          <w:szCs w:val="24"/>
        </w:rPr>
      </w:pPr>
      <w:r>
        <w:rPr>
          <w:sz w:val="32"/>
          <w:szCs w:val="32"/>
        </w:rPr>
        <w:t xml:space="preserve">Nástroj: </w:t>
      </w:r>
      <w:r w:rsidRPr="00604ABB">
        <w:rPr>
          <w:sz w:val="24"/>
          <w:szCs w:val="24"/>
        </w:rPr>
        <w:t>pilový kotouč nejčastěji s vlčím ozubením a úhlem čela 20°</w:t>
      </w:r>
    </w:p>
    <w:p w:rsidR="00604ABB" w:rsidRDefault="00604ABB" w:rsidP="00604ABB">
      <w:pPr>
        <w:outlineLvl w:val="0"/>
        <w:rPr>
          <w:sz w:val="24"/>
          <w:szCs w:val="24"/>
        </w:rPr>
      </w:pPr>
    </w:p>
    <w:p w:rsidR="00604ABB" w:rsidRDefault="00604ABB" w:rsidP="00604ABB">
      <w:pPr>
        <w:outlineLvl w:val="0"/>
        <w:rPr>
          <w:sz w:val="24"/>
          <w:szCs w:val="24"/>
        </w:rPr>
      </w:pPr>
    </w:p>
    <w:p w:rsidR="001C5BC5" w:rsidRDefault="001C5BC5" w:rsidP="00604ABB">
      <w:pPr>
        <w:outlineLvl w:val="0"/>
        <w:rPr>
          <w:sz w:val="24"/>
          <w:szCs w:val="24"/>
        </w:rPr>
      </w:pPr>
      <w:r>
        <w:rPr>
          <w:sz w:val="24"/>
          <w:szCs w:val="24"/>
        </w:rPr>
        <w:t>Řezná rychlost: 60 – 50 m/s</w:t>
      </w:r>
    </w:p>
    <w:p w:rsidR="001C5BC5" w:rsidRDefault="001C5BC5" w:rsidP="00604ABB">
      <w:pPr>
        <w:outlineLvl w:val="0"/>
        <w:rPr>
          <w:sz w:val="24"/>
          <w:szCs w:val="24"/>
        </w:rPr>
      </w:pPr>
      <w:r>
        <w:rPr>
          <w:sz w:val="24"/>
          <w:szCs w:val="24"/>
        </w:rPr>
        <w:t>Posuv: ručně – 1 – 20 m/min</w:t>
      </w:r>
    </w:p>
    <w:p w:rsidR="00CA3E37" w:rsidRDefault="00CA3E37" w:rsidP="00604ABB">
      <w:pPr>
        <w:outlineLvl w:val="0"/>
        <w:rPr>
          <w:sz w:val="24"/>
          <w:szCs w:val="24"/>
        </w:rPr>
      </w:pPr>
    </w:p>
    <w:p w:rsidR="005B71AE" w:rsidRDefault="005B71AE" w:rsidP="00604ABB">
      <w:pPr>
        <w:outlineLvl w:val="0"/>
        <w:rPr>
          <w:sz w:val="24"/>
          <w:szCs w:val="24"/>
        </w:rPr>
      </w:pPr>
    </w:p>
    <w:p w:rsidR="00CA3E37" w:rsidRPr="00D85708" w:rsidRDefault="00CA3E37" w:rsidP="00604ABB">
      <w:pPr>
        <w:outlineLvl w:val="0"/>
        <w:rPr>
          <w:b/>
          <w:sz w:val="24"/>
          <w:szCs w:val="24"/>
          <w:u w:val="single"/>
        </w:rPr>
      </w:pPr>
      <w:r w:rsidRPr="00D85708">
        <w:rPr>
          <w:b/>
          <w:sz w:val="24"/>
          <w:szCs w:val="24"/>
          <w:u w:val="single"/>
        </w:rPr>
        <w:t>Omítání postup:</w:t>
      </w:r>
    </w:p>
    <w:p w:rsidR="00CA3E37" w:rsidRDefault="00CA3E37" w:rsidP="00CA180E">
      <w:pPr>
        <w:pStyle w:val="Odstavecseseznamem"/>
        <w:numPr>
          <w:ilvl w:val="0"/>
          <w:numId w:val="14"/>
        </w:numPr>
        <w:outlineLvl w:val="0"/>
        <w:rPr>
          <w:sz w:val="24"/>
          <w:szCs w:val="24"/>
        </w:rPr>
      </w:pPr>
      <w:r>
        <w:rPr>
          <w:sz w:val="24"/>
          <w:szCs w:val="24"/>
        </w:rPr>
        <w:t>Upnutí pilového kotouče</w:t>
      </w:r>
    </w:p>
    <w:p w:rsidR="00CA3E37" w:rsidRDefault="00CA3E37" w:rsidP="00CA180E">
      <w:pPr>
        <w:pStyle w:val="Odstavecseseznamem"/>
        <w:numPr>
          <w:ilvl w:val="0"/>
          <w:numId w:val="14"/>
        </w:numPr>
        <w:outlineLvl w:val="0"/>
        <w:rPr>
          <w:sz w:val="24"/>
          <w:szCs w:val="24"/>
        </w:rPr>
      </w:pPr>
      <w:r>
        <w:rPr>
          <w:sz w:val="24"/>
          <w:szCs w:val="24"/>
        </w:rPr>
        <w:t>Nastavení výšky pilového kotouče</w:t>
      </w:r>
    </w:p>
    <w:p w:rsidR="00CA3E37" w:rsidRDefault="00CA3E37" w:rsidP="00CA180E">
      <w:pPr>
        <w:pStyle w:val="Odstavecseseznamem"/>
        <w:numPr>
          <w:ilvl w:val="0"/>
          <w:numId w:val="14"/>
        </w:numPr>
        <w:outlineLvl w:val="0"/>
        <w:rPr>
          <w:sz w:val="24"/>
          <w:szCs w:val="24"/>
        </w:rPr>
      </w:pPr>
      <w:r>
        <w:rPr>
          <w:sz w:val="24"/>
          <w:szCs w:val="24"/>
        </w:rPr>
        <w:t>Kontrola rozvíracího klínu</w:t>
      </w:r>
    </w:p>
    <w:p w:rsidR="00CA3E37" w:rsidRDefault="00CA3E37" w:rsidP="00CA180E">
      <w:pPr>
        <w:pStyle w:val="Odstavecseseznamem"/>
        <w:numPr>
          <w:ilvl w:val="0"/>
          <w:numId w:val="14"/>
        </w:numPr>
        <w:outlineLvl w:val="0"/>
        <w:rPr>
          <w:sz w:val="24"/>
          <w:szCs w:val="24"/>
        </w:rPr>
      </w:pPr>
      <w:r>
        <w:rPr>
          <w:sz w:val="24"/>
          <w:szCs w:val="24"/>
        </w:rPr>
        <w:t>Nastavení a připevnění bezpečnostních krytů</w:t>
      </w:r>
    </w:p>
    <w:p w:rsidR="00D85708" w:rsidRDefault="00D85708" w:rsidP="00D85708">
      <w:pPr>
        <w:outlineLvl w:val="0"/>
        <w:rPr>
          <w:sz w:val="24"/>
          <w:szCs w:val="24"/>
        </w:rPr>
      </w:pPr>
      <w:r>
        <w:rPr>
          <w:sz w:val="24"/>
          <w:szCs w:val="24"/>
        </w:rPr>
        <w:t>Materiál vedeme buďto:</w:t>
      </w:r>
    </w:p>
    <w:p w:rsidR="00D85708" w:rsidRDefault="00D85708" w:rsidP="00CA180E">
      <w:pPr>
        <w:pStyle w:val="Odstavecseseznamem"/>
        <w:numPr>
          <w:ilvl w:val="0"/>
          <w:numId w:val="15"/>
        </w:numPr>
        <w:outlineLvl w:val="0"/>
        <w:rPr>
          <w:sz w:val="24"/>
          <w:szCs w:val="24"/>
        </w:rPr>
      </w:pPr>
      <w:r>
        <w:rPr>
          <w:sz w:val="24"/>
          <w:szCs w:val="24"/>
        </w:rPr>
        <w:t>Pomo</w:t>
      </w:r>
      <w:r w:rsidR="00C1591D">
        <w:rPr>
          <w:sz w:val="24"/>
          <w:szCs w:val="24"/>
        </w:rPr>
        <w:t>c</w:t>
      </w:r>
      <w:r>
        <w:rPr>
          <w:sz w:val="24"/>
          <w:szCs w:val="24"/>
        </w:rPr>
        <w:t xml:space="preserve">í přípravku pro omítání – </w:t>
      </w:r>
      <w:r w:rsidR="00C1591D">
        <w:rPr>
          <w:sz w:val="24"/>
          <w:szCs w:val="24"/>
        </w:rPr>
        <w:t xml:space="preserve">sámovací </w:t>
      </w:r>
      <w:r>
        <w:rPr>
          <w:sz w:val="24"/>
          <w:szCs w:val="24"/>
        </w:rPr>
        <w:t>zarážka</w:t>
      </w:r>
    </w:p>
    <w:p w:rsidR="00D85708" w:rsidRDefault="00D85708" w:rsidP="00CA180E">
      <w:pPr>
        <w:pStyle w:val="Odstavecseseznamem"/>
        <w:numPr>
          <w:ilvl w:val="0"/>
          <w:numId w:val="15"/>
        </w:numPr>
        <w:outlineLvl w:val="0"/>
        <w:rPr>
          <w:sz w:val="24"/>
          <w:szCs w:val="24"/>
        </w:rPr>
      </w:pPr>
      <w:r>
        <w:rPr>
          <w:sz w:val="24"/>
          <w:szCs w:val="24"/>
        </w:rPr>
        <w:t>Podle předem narýsované rysky</w:t>
      </w:r>
    </w:p>
    <w:p w:rsidR="00D85708" w:rsidRDefault="00D85708" w:rsidP="00CA180E">
      <w:pPr>
        <w:pStyle w:val="Odstavecseseznamem"/>
        <w:numPr>
          <w:ilvl w:val="0"/>
          <w:numId w:val="15"/>
        </w:numPr>
        <w:outlineLvl w:val="0"/>
        <w:rPr>
          <w:sz w:val="24"/>
          <w:szCs w:val="24"/>
        </w:rPr>
      </w:pPr>
      <w:r>
        <w:rPr>
          <w:sz w:val="24"/>
          <w:szCs w:val="24"/>
        </w:rPr>
        <w:t>Z volné ruky</w:t>
      </w:r>
    </w:p>
    <w:p w:rsidR="00D85708" w:rsidRDefault="00D85708" w:rsidP="00D85708">
      <w:pPr>
        <w:outlineLvl w:val="0"/>
        <w:rPr>
          <w:sz w:val="24"/>
          <w:szCs w:val="24"/>
        </w:rPr>
      </w:pPr>
      <w:r>
        <w:rPr>
          <w:b/>
          <w:sz w:val="24"/>
          <w:szCs w:val="24"/>
          <w:u w:val="single"/>
        </w:rPr>
        <w:t>Rozmítání  -</w:t>
      </w:r>
      <w:r>
        <w:rPr>
          <w:sz w:val="24"/>
          <w:szCs w:val="24"/>
        </w:rPr>
        <w:t xml:space="preserve"> provádíme pomocí podélného pravítka. Obsluhu tvoří dva pracovníci. Rozmítání ve velkosériové výrobě se provádí pomocí vícekotoučové rozmítací pily – viz. VZ</w:t>
      </w:r>
    </w:p>
    <w:p w:rsidR="00D85708" w:rsidRDefault="00D85708" w:rsidP="00D85708">
      <w:pPr>
        <w:outlineLvl w:val="0"/>
        <w:rPr>
          <w:sz w:val="24"/>
          <w:szCs w:val="24"/>
        </w:rPr>
      </w:pPr>
    </w:p>
    <w:p w:rsidR="00D85708" w:rsidRDefault="00D85708" w:rsidP="00D85708">
      <w:pPr>
        <w:outlineLvl w:val="0"/>
        <w:rPr>
          <w:sz w:val="24"/>
          <w:szCs w:val="24"/>
        </w:rPr>
      </w:pPr>
      <w:r w:rsidRPr="00D85708">
        <w:rPr>
          <w:b/>
          <w:sz w:val="24"/>
          <w:szCs w:val="24"/>
          <w:u w:val="single"/>
        </w:rPr>
        <w:t xml:space="preserve">Formátování </w:t>
      </w:r>
      <w:r>
        <w:rPr>
          <w:b/>
          <w:sz w:val="24"/>
          <w:szCs w:val="24"/>
          <w:u w:val="single"/>
        </w:rPr>
        <w:t>–</w:t>
      </w:r>
      <w:r w:rsidRPr="00D85708">
        <w:rPr>
          <w:b/>
          <w:sz w:val="24"/>
          <w:szCs w:val="24"/>
          <w:u w:val="single"/>
        </w:rPr>
        <w:t xml:space="preserve"> </w:t>
      </w:r>
      <w:r>
        <w:rPr>
          <w:sz w:val="24"/>
          <w:szCs w:val="24"/>
        </w:rPr>
        <w:t>získáváme přířezy z velkoplošných MTR  a z hlediska rozměrů rozeznáváme:</w:t>
      </w:r>
    </w:p>
    <w:p w:rsidR="00D85708" w:rsidRDefault="00D85708" w:rsidP="00CA180E">
      <w:pPr>
        <w:pStyle w:val="Odstavecseseznamem"/>
        <w:numPr>
          <w:ilvl w:val="0"/>
          <w:numId w:val="16"/>
        </w:numPr>
        <w:outlineLvl w:val="0"/>
        <w:rPr>
          <w:sz w:val="24"/>
          <w:szCs w:val="24"/>
        </w:rPr>
      </w:pPr>
      <w:r>
        <w:rPr>
          <w:sz w:val="24"/>
          <w:szCs w:val="24"/>
        </w:rPr>
        <w:t>Hrubé formátování – s nadmírou např. pro dýhování</w:t>
      </w:r>
    </w:p>
    <w:p w:rsidR="00D85708" w:rsidRDefault="00D85708" w:rsidP="00CA180E">
      <w:pPr>
        <w:pStyle w:val="Odstavecseseznamem"/>
        <w:numPr>
          <w:ilvl w:val="0"/>
          <w:numId w:val="16"/>
        </w:numPr>
        <w:outlineLvl w:val="0"/>
        <w:rPr>
          <w:sz w:val="24"/>
          <w:szCs w:val="24"/>
        </w:rPr>
      </w:pPr>
      <w:r>
        <w:rPr>
          <w:sz w:val="24"/>
          <w:szCs w:val="24"/>
        </w:rPr>
        <w:t>Čisté formátování</w:t>
      </w:r>
    </w:p>
    <w:p w:rsidR="00D85708" w:rsidRDefault="00D85708" w:rsidP="00D85708">
      <w:pPr>
        <w:outlineLvl w:val="0"/>
        <w:rPr>
          <w:sz w:val="24"/>
          <w:szCs w:val="24"/>
        </w:rPr>
      </w:pPr>
      <w:r>
        <w:rPr>
          <w:b/>
          <w:sz w:val="24"/>
          <w:szCs w:val="24"/>
          <w:u w:val="single"/>
        </w:rPr>
        <w:t xml:space="preserve">Výroba přířezů – </w:t>
      </w:r>
      <w:r>
        <w:rPr>
          <w:sz w:val="24"/>
          <w:szCs w:val="24"/>
        </w:rPr>
        <w:t>přířez je rozměrově upravený polotovar, který slouží k dalšímu opracování nebo výrobě.</w:t>
      </w:r>
      <w:r w:rsidR="006356F9">
        <w:rPr>
          <w:sz w:val="24"/>
          <w:szCs w:val="24"/>
        </w:rPr>
        <w:t xml:space="preserve"> </w:t>
      </w:r>
    </w:p>
    <w:p w:rsidR="006356F9" w:rsidRDefault="006356F9" w:rsidP="00D85708">
      <w:pPr>
        <w:outlineLvl w:val="0"/>
        <w:rPr>
          <w:sz w:val="24"/>
          <w:szCs w:val="24"/>
        </w:rPr>
      </w:pPr>
      <w:r>
        <w:rPr>
          <w:sz w:val="24"/>
          <w:szCs w:val="24"/>
        </w:rPr>
        <w:t>Výroba přířezů na vícekotoučové rozmítací pile:</w:t>
      </w:r>
    </w:p>
    <w:p w:rsidR="006356F9" w:rsidRDefault="006356F9" w:rsidP="00CA180E">
      <w:pPr>
        <w:pStyle w:val="Odstavecseseznamem"/>
        <w:numPr>
          <w:ilvl w:val="0"/>
          <w:numId w:val="17"/>
        </w:numPr>
        <w:outlineLvl w:val="0"/>
        <w:rPr>
          <w:sz w:val="24"/>
          <w:szCs w:val="24"/>
        </w:rPr>
      </w:pPr>
      <w:r>
        <w:rPr>
          <w:sz w:val="24"/>
          <w:szCs w:val="24"/>
        </w:rPr>
        <w:t>Upnutí pilových kotoučů s distančními kroužky nebo elektronické vymezení</w:t>
      </w:r>
    </w:p>
    <w:p w:rsidR="006356F9" w:rsidRDefault="006356F9" w:rsidP="00CA180E">
      <w:pPr>
        <w:pStyle w:val="Odstavecseseznamem"/>
        <w:numPr>
          <w:ilvl w:val="0"/>
          <w:numId w:val="17"/>
        </w:numPr>
        <w:outlineLvl w:val="0"/>
        <w:rPr>
          <w:sz w:val="24"/>
          <w:szCs w:val="24"/>
        </w:rPr>
      </w:pPr>
      <w:r>
        <w:rPr>
          <w:sz w:val="24"/>
          <w:szCs w:val="24"/>
        </w:rPr>
        <w:t>Vložení rozmítaného MTR na dopravník dle požadavků</w:t>
      </w:r>
    </w:p>
    <w:p w:rsidR="006356F9" w:rsidRDefault="006356F9" w:rsidP="00CA180E">
      <w:pPr>
        <w:pStyle w:val="Odstavecseseznamem"/>
        <w:numPr>
          <w:ilvl w:val="0"/>
          <w:numId w:val="17"/>
        </w:numPr>
        <w:outlineLvl w:val="0"/>
        <w:rPr>
          <w:sz w:val="24"/>
          <w:szCs w:val="24"/>
        </w:rPr>
      </w:pPr>
      <w:r>
        <w:rPr>
          <w:sz w:val="24"/>
          <w:szCs w:val="24"/>
        </w:rPr>
        <w:t>Jakmile MTR zachytí přítlačné válce, řezání probíhá samostatně</w:t>
      </w:r>
    </w:p>
    <w:p w:rsidR="006356F9" w:rsidRPr="006356F9" w:rsidRDefault="006356F9" w:rsidP="00CA180E">
      <w:pPr>
        <w:pStyle w:val="Odstavecseseznamem"/>
        <w:numPr>
          <w:ilvl w:val="0"/>
          <w:numId w:val="17"/>
        </w:numPr>
        <w:outlineLvl w:val="0"/>
        <w:rPr>
          <w:sz w:val="24"/>
          <w:szCs w:val="24"/>
        </w:rPr>
      </w:pPr>
      <w:r>
        <w:rPr>
          <w:sz w:val="24"/>
          <w:szCs w:val="24"/>
        </w:rPr>
        <w:t>V zadní části stroje odbavovací dopravník</w:t>
      </w:r>
    </w:p>
    <w:p w:rsidR="00D85708" w:rsidRDefault="006356F9" w:rsidP="006356F9">
      <w:pPr>
        <w:pStyle w:val="Nadpis3"/>
        <w:ind w:left="720"/>
        <w:rPr>
          <w:sz w:val="36"/>
          <w:szCs w:val="36"/>
          <w:u w:val="single"/>
        </w:rPr>
      </w:pPr>
      <w:r>
        <w:rPr>
          <w:sz w:val="36"/>
          <w:szCs w:val="36"/>
          <w:u w:val="single"/>
        </w:rPr>
        <w:t xml:space="preserve">6) </w:t>
      </w:r>
      <w:r w:rsidRPr="006356F9">
        <w:rPr>
          <w:sz w:val="36"/>
          <w:szCs w:val="36"/>
          <w:u w:val="single"/>
        </w:rPr>
        <w:t>Téma: Upínaní pilových kotoučů a jejich úpravy</w:t>
      </w:r>
    </w:p>
    <w:p w:rsidR="006356F9" w:rsidRPr="006356F9" w:rsidRDefault="006356F9" w:rsidP="006356F9"/>
    <w:p w:rsidR="00D85708" w:rsidRDefault="00D85708" w:rsidP="00D85708">
      <w:pPr>
        <w:outlineLvl w:val="0"/>
        <w:rPr>
          <w:sz w:val="24"/>
          <w:szCs w:val="24"/>
        </w:rPr>
      </w:pPr>
      <w:r>
        <w:rPr>
          <w:b/>
          <w:sz w:val="24"/>
          <w:szCs w:val="24"/>
          <w:u w:val="single"/>
        </w:rPr>
        <w:t xml:space="preserve">Upínání pilových kotoučů: </w:t>
      </w:r>
      <w:r>
        <w:rPr>
          <w:sz w:val="24"/>
          <w:szCs w:val="24"/>
        </w:rPr>
        <w:t>upínáme pomocí matice s opačným závitem na hřídel mezi dvě příruby. Příruby by měly tvořit alespoň 1/5 průměru kotouče.</w:t>
      </w:r>
    </w:p>
    <w:p w:rsidR="00D85708" w:rsidRDefault="00F86BE1" w:rsidP="00D85708">
      <w:pPr>
        <w:outlineLvl w:val="0"/>
        <w:rPr>
          <w:sz w:val="24"/>
          <w:szCs w:val="24"/>
        </w:rPr>
      </w:pPr>
      <w:r>
        <w:rPr>
          <w:noProof/>
          <w:sz w:val="24"/>
          <w:szCs w:val="24"/>
          <w:lang w:eastAsia="cs-CZ"/>
        </w:rPr>
        <w:pict>
          <v:rect id="_x0000_s1043" style="position:absolute;margin-left:153.9pt;margin-top:.55pt;width:118.95pt;height:122.75pt;z-index:251674624"/>
        </w:pict>
      </w:r>
    </w:p>
    <w:p w:rsidR="00D85708" w:rsidRDefault="00D85708" w:rsidP="00D85708">
      <w:pPr>
        <w:outlineLvl w:val="0"/>
        <w:rPr>
          <w:sz w:val="24"/>
          <w:szCs w:val="24"/>
        </w:rPr>
      </w:pPr>
    </w:p>
    <w:p w:rsidR="00D85708" w:rsidRDefault="00D85708" w:rsidP="00D85708">
      <w:pPr>
        <w:outlineLvl w:val="0"/>
        <w:rPr>
          <w:sz w:val="24"/>
          <w:szCs w:val="24"/>
        </w:rPr>
      </w:pPr>
    </w:p>
    <w:p w:rsidR="00D85708" w:rsidRDefault="00D85708" w:rsidP="00D85708">
      <w:pPr>
        <w:outlineLvl w:val="0"/>
        <w:rPr>
          <w:sz w:val="24"/>
          <w:szCs w:val="24"/>
        </w:rPr>
      </w:pPr>
    </w:p>
    <w:p w:rsidR="00D85708" w:rsidRPr="00D85708" w:rsidRDefault="00D85708" w:rsidP="00D85708">
      <w:pPr>
        <w:outlineLvl w:val="0"/>
        <w:rPr>
          <w:sz w:val="24"/>
          <w:szCs w:val="24"/>
        </w:rPr>
      </w:pPr>
    </w:p>
    <w:p w:rsidR="00D85708" w:rsidRPr="00D85708" w:rsidRDefault="00D85708" w:rsidP="00D85708">
      <w:pPr>
        <w:outlineLvl w:val="0"/>
        <w:rPr>
          <w:sz w:val="24"/>
          <w:szCs w:val="24"/>
        </w:rPr>
      </w:pPr>
    </w:p>
    <w:p w:rsidR="00604ABB" w:rsidRPr="00604ABB" w:rsidRDefault="00604ABB" w:rsidP="00604ABB">
      <w:pPr>
        <w:outlineLvl w:val="0"/>
        <w:rPr>
          <w:sz w:val="24"/>
          <w:szCs w:val="24"/>
        </w:rPr>
      </w:pPr>
      <w:r>
        <w:rPr>
          <w:sz w:val="24"/>
          <w:szCs w:val="24"/>
        </w:rPr>
        <w:t>Jednotlivé typy ozubení:</w:t>
      </w:r>
    </w:p>
    <w:p w:rsidR="00604ABB" w:rsidRPr="00604ABB" w:rsidRDefault="00F86BE1" w:rsidP="00604ABB">
      <w:pPr>
        <w:outlineLvl w:val="0"/>
        <w:rPr>
          <w:sz w:val="32"/>
          <w:szCs w:val="32"/>
        </w:rPr>
      </w:pPr>
      <w:r>
        <w:rPr>
          <w:noProof/>
          <w:sz w:val="32"/>
          <w:szCs w:val="32"/>
          <w:lang w:eastAsia="cs-CZ"/>
        </w:rPr>
        <w:pict>
          <v:rect id="_x0000_s1028" style="position:absolute;margin-left:33.1pt;margin-top:9.6pt;width:378.15pt;height:87.65pt;z-index:251660288"/>
        </w:pict>
      </w:r>
    </w:p>
    <w:p w:rsidR="00604ABB" w:rsidRDefault="00604ABB"/>
    <w:p w:rsidR="00D85708" w:rsidRDefault="00D85708"/>
    <w:p w:rsidR="006356F9" w:rsidRDefault="006356F9"/>
    <w:p w:rsidR="006356F9" w:rsidRDefault="006356F9" w:rsidP="006356F9">
      <w:pPr>
        <w:pStyle w:val="Nadpis3"/>
      </w:pPr>
    </w:p>
    <w:p w:rsidR="00604ABB" w:rsidRDefault="00604ABB">
      <w:r>
        <w:t>Typy SK plátků pro pilové kotouče:</w:t>
      </w:r>
    </w:p>
    <w:p w:rsidR="00604ABB" w:rsidRDefault="00F86BE1">
      <w:r>
        <w:rPr>
          <w:noProof/>
          <w:sz w:val="32"/>
          <w:szCs w:val="32"/>
          <w:lang w:eastAsia="cs-CZ"/>
        </w:rPr>
        <w:pict>
          <v:rect id="_x0000_s1030" style="position:absolute;margin-left:42.6pt;margin-top:4.9pt;width:378.15pt;height:87.65pt;z-index:251661312"/>
        </w:pict>
      </w:r>
    </w:p>
    <w:p w:rsidR="00604ABB" w:rsidRDefault="00604ABB"/>
    <w:p w:rsidR="00604ABB" w:rsidRDefault="00604ABB"/>
    <w:p w:rsidR="00604ABB" w:rsidRDefault="00604ABB"/>
    <w:p w:rsidR="00604ABB" w:rsidRDefault="00F86BE1">
      <w:r>
        <w:rPr>
          <w:noProof/>
          <w:sz w:val="32"/>
          <w:szCs w:val="32"/>
          <w:lang w:eastAsia="cs-CZ"/>
        </w:rPr>
        <w:pict>
          <v:rect id="_x0000_s1031" style="position:absolute;margin-left:42.6pt;margin-top:16.85pt;width:378.15pt;height:87.65pt;z-index:251662336"/>
        </w:pict>
      </w:r>
    </w:p>
    <w:p w:rsidR="00604ABB" w:rsidRDefault="00604ABB"/>
    <w:p w:rsidR="00604ABB" w:rsidRDefault="00604ABB"/>
    <w:p w:rsidR="00604ABB" w:rsidRDefault="00604ABB"/>
    <w:p w:rsidR="00604ABB" w:rsidRDefault="00604ABB"/>
    <w:p w:rsidR="00604ABB" w:rsidRDefault="00604ABB"/>
    <w:p w:rsidR="00604ABB" w:rsidRDefault="00604ABB"/>
    <w:p w:rsidR="00127B8D" w:rsidRDefault="00127B8D"/>
    <w:p w:rsidR="00127B8D" w:rsidRDefault="00127B8D"/>
    <w:p w:rsidR="00127B8D" w:rsidRDefault="00127B8D"/>
    <w:p w:rsidR="00604ABB" w:rsidRDefault="00604ABB">
      <w:r>
        <w:t>Úpravy pilových kotoučů:</w:t>
      </w:r>
    </w:p>
    <w:p w:rsidR="001C5BC5" w:rsidRDefault="001C5BC5" w:rsidP="00CA180E">
      <w:pPr>
        <w:pStyle w:val="Odstavecseseznamem"/>
        <w:numPr>
          <w:ilvl w:val="0"/>
          <w:numId w:val="12"/>
        </w:numPr>
      </w:pPr>
      <w:r>
        <w:t>Dilatační drážky:</w:t>
      </w:r>
    </w:p>
    <w:p w:rsidR="00604ABB" w:rsidRDefault="00F86BE1">
      <w:r>
        <w:rPr>
          <w:noProof/>
          <w:lang w:eastAsia="cs-CZ"/>
        </w:rPr>
        <w:pict>
          <v:oval id="_x0000_s1035" style="position:absolute;margin-left:152.25pt;margin-top:21.35pt;width:92.55pt;height:87pt;z-index:251666432"/>
        </w:pict>
      </w:r>
      <w:r>
        <w:rPr>
          <w:noProof/>
          <w:lang w:eastAsia="cs-CZ"/>
        </w:rPr>
        <w:pict>
          <v:oval id="_x0000_s1034" style="position:absolute;margin-left:42.6pt;margin-top:21.35pt;width:92.55pt;height:87pt;z-index:251665408"/>
        </w:pict>
      </w:r>
    </w:p>
    <w:p w:rsidR="001C5BC5" w:rsidRDefault="00F86BE1">
      <w:r>
        <w:rPr>
          <w:noProof/>
          <w:lang w:eastAsia="cs-CZ"/>
        </w:rPr>
        <w:pict>
          <v:oval id="_x0000_s1037" style="position:absolute;margin-left:370.8pt;margin-top:2.25pt;width:92.55pt;height:87pt;z-index:251668480"/>
        </w:pict>
      </w:r>
      <w:r>
        <w:rPr>
          <w:noProof/>
          <w:lang w:eastAsia="cs-CZ"/>
        </w:rPr>
        <w:pict>
          <v:oval id="_x0000_s1036" style="position:absolute;margin-left:260pt;margin-top:2.25pt;width:92.55pt;height:87pt;z-index:251667456"/>
        </w:pict>
      </w:r>
    </w:p>
    <w:p w:rsidR="001C5BC5" w:rsidRPr="001C5BC5" w:rsidRDefault="001C5BC5" w:rsidP="001C5BC5"/>
    <w:p w:rsidR="001C5BC5" w:rsidRPr="001C5BC5" w:rsidRDefault="001C5BC5" w:rsidP="001C5BC5"/>
    <w:p w:rsidR="001C5BC5" w:rsidRPr="001C5BC5" w:rsidRDefault="001C5BC5" w:rsidP="001C5BC5"/>
    <w:p w:rsidR="001C5BC5" w:rsidRPr="001C5BC5" w:rsidRDefault="001C5BC5" w:rsidP="001C5BC5"/>
    <w:p w:rsidR="001C5BC5" w:rsidRPr="001C5BC5" w:rsidRDefault="00F86BE1" w:rsidP="00CA180E">
      <w:pPr>
        <w:pStyle w:val="Odstavecseseznamem"/>
        <w:numPr>
          <w:ilvl w:val="0"/>
          <w:numId w:val="12"/>
        </w:numPr>
        <w:tabs>
          <w:tab w:val="left" w:pos="952"/>
        </w:tabs>
      </w:pPr>
      <w:r>
        <w:rPr>
          <w:noProof/>
          <w:lang w:eastAsia="cs-CZ"/>
        </w:rPr>
        <w:pict>
          <v:oval id="_x0000_s1038" style="position:absolute;left:0;text-align:left;margin-left:54.6pt;margin-top:22.15pt;width:92.55pt;height:87pt;z-index:251669504"/>
        </w:pict>
      </w:r>
      <w:r w:rsidR="001C5BC5">
        <w:t>Vyklizovací zub:</w:t>
      </w:r>
    </w:p>
    <w:p w:rsidR="00604ABB" w:rsidRDefault="00604ABB" w:rsidP="001C5BC5"/>
    <w:p w:rsidR="001C5BC5" w:rsidRDefault="001C5BC5" w:rsidP="001C5BC5"/>
    <w:p w:rsidR="001C5BC5" w:rsidRDefault="001C5BC5" w:rsidP="001C5BC5"/>
    <w:p w:rsidR="00D85708" w:rsidRDefault="00D85708" w:rsidP="001C5BC5"/>
    <w:p w:rsidR="00D85708" w:rsidRDefault="00D85708" w:rsidP="001C5BC5"/>
    <w:p w:rsidR="001C5BC5" w:rsidRDefault="00F86BE1" w:rsidP="00CA180E">
      <w:pPr>
        <w:pStyle w:val="Odstavecseseznamem"/>
        <w:numPr>
          <w:ilvl w:val="0"/>
          <w:numId w:val="12"/>
        </w:numPr>
      </w:pPr>
      <w:r>
        <w:rPr>
          <w:noProof/>
          <w:lang w:eastAsia="cs-CZ"/>
        </w:rPr>
        <w:pict>
          <v:oval id="_x0000_s1040" style="position:absolute;left:0;text-align:left;margin-left:164.9pt;margin-top:24.45pt;width:92.55pt;height:87pt;z-index:251671552"/>
        </w:pict>
      </w:r>
      <w:r>
        <w:rPr>
          <w:noProof/>
          <w:lang w:eastAsia="cs-CZ"/>
        </w:rPr>
        <w:pict>
          <v:oval id="_x0000_s1039" style="position:absolute;left:0;text-align:left;margin-left:48.95pt;margin-top:24.45pt;width:92.55pt;height:87pt;z-index:251670528"/>
        </w:pict>
      </w:r>
      <w:r w:rsidR="001C5BC5">
        <w:t>Protihlukové drážky:</w:t>
      </w:r>
    </w:p>
    <w:p w:rsidR="001C5BC5" w:rsidRPr="001C5BC5" w:rsidRDefault="001C5BC5" w:rsidP="001C5BC5"/>
    <w:p w:rsidR="001C5BC5" w:rsidRPr="001C5BC5" w:rsidRDefault="001C5BC5" w:rsidP="001C5BC5"/>
    <w:p w:rsidR="001C5BC5" w:rsidRPr="001C5BC5" w:rsidRDefault="001C5BC5" w:rsidP="001C5BC5"/>
    <w:p w:rsidR="001C5BC5" w:rsidRDefault="001C5BC5" w:rsidP="001C5BC5"/>
    <w:p w:rsidR="001C5BC5" w:rsidRPr="001C5BC5" w:rsidRDefault="001C5BC5" w:rsidP="001C5BC5"/>
    <w:p w:rsidR="001C5BC5" w:rsidRDefault="00F86BE1" w:rsidP="00CA180E">
      <w:pPr>
        <w:pStyle w:val="Odstavecseseznamem"/>
        <w:numPr>
          <w:ilvl w:val="0"/>
          <w:numId w:val="12"/>
        </w:numPr>
      </w:pPr>
      <w:r>
        <w:rPr>
          <w:noProof/>
          <w:lang w:eastAsia="cs-CZ"/>
        </w:rPr>
        <w:pict>
          <v:oval id="_x0000_s1041" style="position:absolute;left:0;text-align:left;margin-left:169.9pt;margin-top:28.45pt;width:92.55pt;height:87pt;z-index:251672576"/>
        </w:pict>
      </w:r>
      <w:r>
        <w:rPr>
          <w:noProof/>
          <w:lang w:eastAsia="cs-CZ"/>
        </w:rPr>
        <w:pict>
          <v:oval id="_x0000_s1042" style="position:absolute;left:0;text-align:left;margin-left:48.95pt;margin-top:28.45pt;width:92.55pt;height:87pt;z-index:251673600"/>
        </w:pict>
      </w:r>
      <w:r w:rsidR="001C5BC5">
        <w:t>Protitepelné drážky</w:t>
      </w:r>
    </w:p>
    <w:p w:rsidR="001C5BC5" w:rsidRPr="001C5BC5" w:rsidRDefault="001C5BC5" w:rsidP="001C5BC5"/>
    <w:p w:rsidR="001C5BC5" w:rsidRPr="001C5BC5" w:rsidRDefault="001C5BC5" w:rsidP="001C5BC5"/>
    <w:p w:rsidR="001C5BC5" w:rsidRPr="001C5BC5" w:rsidRDefault="001C5BC5" w:rsidP="001C5BC5"/>
    <w:p w:rsidR="001C5BC5" w:rsidRDefault="001C5BC5" w:rsidP="001C5BC5"/>
    <w:p w:rsidR="001C5BC5" w:rsidRPr="001C5BC5" w:rsidRDefault="001C5BC5" w:rsidP="001C5BC5"/>
    <w:p w:rsidR="001C5BC5" w:rsidRDefault="001C5BC5" w:rsidP="001C5BC5"/>
    <w:p w:rsidR="001C5BC5" w:rsidRDefault="001C5BC5" w:rsidP="00CA180E">
      <w:pPr>
        <w:pStyle w:val="Nadpis3"/>
        <w:numPr>
          <w:ilvl w:val="0"/>
          <w:numId w:val="8"/>
        </w:numPr>
        <w:rPr>
          <w:sz w:val="36"/>
          <w:szCs w:val="36"/>
          <w:u w:val="single"/>
        </w:rPr>
      </w:pPr>
      <w:r w:rsidRPr="001C5BC5">
        <w:rPr>
          <w:sz w:val="36"/>
          <w:szCs w:val="36"/>
          <w:u w:val="single"/>
        </w:rPr>
        <w:t>Téma: Řezání na pásových pilách</w:t>
      </w:r>
    </w:p>
    <w:p w:rsidR="001C5BC5" w:rsidRPr="001C5BC5" w:rsidRDefault="001C5BC5" w:rsidP="001C5BC5"/>
    <w:p w:rsidR="001C5BC5" w:rsidRDefault="001C5BC5" w:rsidP="001C5BC5">
      <w:r>
        <w:t>Řeže dřevo jedním nekonečným pilovým pásem, který obíhá okolo dvou pásovnic ve vertikálním nebo horizontálním směru. Při řezání se MTR posouvá proti běžícímu pásu.</w:t>
      </w:r>
    </w:p>
    <w:p w:rsidR="001C5BC5" w:rsidRDefault="001C5BC5" w:rsidP="001C5BC5">
      <w:r>
        <w:t>Stroj: pásová pila</w:t>
      </w:r>
    </w:p>
    <w:p w:rsidR="001C5BC5" w:rsidRDefault="001C5BC5" w:rsidP="001C5BC5">
      <w:r>
        <w:t>Nástroj: Pilová pás</w:t>
      </w:r>
      <w:r w:rsidR="00CA3E37">
        <w:t xml:space="preserve"> s úhlem čela 10 – 15°</w:t>
      </w:r>
      <w:r>
        <w:t xml:space="preserve"> s šířkami:</w:t>
      </w:r>
    </w:p>
    <w:p w:rsidR="001C5BC5" w:rsidRDefault="001C5BC5" w:rsidP="00CA180E">
      <w:pPr>
        <w:pStyle w:val="Odstavecseseznamem"/>
        <w:numPr>
          <w:ilvl w:val="0"/>
          <w:numId w:val="13"/>
        </w:numPr>
      </w:pPr>
      <w:r>
        <w:t xml:space="preserve">6, 10, 15, 25, 30, 35 mm </w:t>
      </w:r>
    </w:p>
    <w:p w:rsidR="001C5BC5" w:rsidRDefault="00CA3E37" w:rsidP="00CA180E">
      <w:pPr>
        <w:pStyle w:val="Odstavecseseznamem"/>
        <w:numPr>
          <w:ilvl w:val="0"/>
          <w:numId w:val="13"/>
        </w:numPr>
      </w:pPr>
      <w:r>
        <w:t>S nejmenším poloměrem pro šířku:</w:t>
      </w:r>
    </w:p>
    <w:p w:rsidR="00CA3E37" w:rsidRDefault="00CA3E37" w:rsidP="00CA180E">
      <w:pPr>
        <w:pStyle w:val="Odstavecseseznamem"/>
        <w:numPr>
          <w:ilvl w:val="0"/>
          <w:numId w:val="13"/>
        </w:numPr>
      </w:pPr>
      <w:r>
        <w:t>6mm poloměr řezu min. 25 mm</w:t>
      </w:r>
    </w:p>
    <w:p w:rsidR="00CA3E37" w:rsidRDefault="00CA3E37" w:rsidP="00CA180E">
      <w:pPr>
        <w:pStyle w:val="Odstavecseseznamem"/>
        <w:numPr>
          <w:ilvl w:val="0"/>
          <w:numId w:val="13"/>
        </w:numPr>
      </w:pPr>
      <w:r>
        <w:t>10     - --------------------     50 mm</w:t>
      </w:r>
    </w:p>
    <w:p w:rsidR="00CA3E37" w:rsidRDefault="00CA3E37" w:rsidP="00CA180E">
      <w:pPr>
        <w:pStyle w:val="Odstavecseseznamem"/>
        <w:numPr>
          <w:ilvl w:val="0"/>
          <w:numId w:val="13"/>
        </w:numPr>
      </w:pPr>
      <w:r>
        <w:t>15    ----------------------      100 mm</w:t>
      </w:r>
    </w:p>
    <w:p w:rsidR="00CA3E37" w:rsidRDefault="00CA3E37" w:rsidP="00CA180E">
      <w:pPr>
        <w:pStyle w:val="Odstavecseseznamem"/>
        <w:numPr>
          <w:ilvl w:val="0"/>
          <w:numId w:val="13"/>
        </w:numPr>
      </w:pPr>
      <w:r>
        <w:t>25    ----------------------      200 mm</w:t>
      </w:r>
    </w:p>
    <w:p w:rsidR="00CA3E37" w:rsidRDefault="00CA3E37" w:rsidP="00CA180E">
      <w:pPr>
        <w:pStyle w:val="Odstavecseseznamem"/>
        <w:numPr>
          <w:ilvl w:val="0"/>
          <w:numId w:val="13"/>
        </w:numPr>
      </w:pPr>
      <w:r>
        <w:t>30    -----------------------     300 mm</w:t>
      </w:r>
    </w:p>
    <w:p w:rsidR="00CA3E37" w:rsidRDefault="00CA3E37" w:rsidP="00CA180E">
      <w:pPr>
        <w:pStyle w:val="Odstavecseseznamem"/>
        <w:numPr>
          <w:ilvl w:val="0"/>
          <w:numId w:val="13"/>
        </w:numPr>
      </w:pPr>
      <w:r>
        <w:t>35   ------------------------     400 mm</w:t>
      </w:r>
    </w:p>
    <w:p w:rsidR="00CA3E37" w:rsidRDefault="00363682" w:rsidP="00CA3E37">
      <w:r>
        <w:t>Doporučená řezná rychlost 2 – 25 m/s, posuv na zub 0,02 – 0,1 mm</w:t>
      </w:r>
    </w:p>
    <w:p w:rsidR="00CA3E37" w:rsidRDefault="00CA3E37" w:rsidP="00CA3E37">
      <w:r>
        <w:t>Pro vyřezávání různě zakřivených součástí a dílů je nutné respektovat závislost mezi šířkou a poloměrem pásu.</w:t>
      </w:r>
    </w:p>
    <w:p w:rsidR="00D85708" w:rsidRDefault="00D85708" w:rsidP="00CA3E37"/>
    <w:p w:rsidR="00D85708" w:rsidRDefault="00D85708" w:rsidP="00CA3E37"/>
    <w:p w:rsidR="00CA3E37" w:rsidRDefault="006356F9" w:rsidP="00CA180E">
      <w:pPr>
        <w:pStyle w:val="Nadpis3"/>
        <w:numPr>
          <w:ilvl w:val="0"/>
          <w:numId w:val="8"/>
        </w:numPr>
        <w:rPr>
          <w:sz w:val="36"/>
          <w:szCs w:val="36"/>
          <w:u w:val="single"/>
        </w:rPr>
      </w:pPr>
      <w:r w:rsidRPr="006356F9">
        <w:rPr>
          <w:sz w:val="36"/>
          <w:szCs w:val="36"/>
          <w:u w:val="single"/>
        </w:rPr>
        <w:t>Frézování</w:t>
      </w:r>
    </w:p>
    <w:p w:rsidR="006356F9" w:rsidRDefault="006356F9" w:rsidP="006356F9"/>
    <w:p w:rsidR="006356F9" w:rsidRDefault="00F71E9E" w:rsidP="006356F9">
      <w:r>
        <w:t>Rozdělení:</w:t>
      </w:r>
    </w:p>
    <w:p w:rsidR="00F71E9E" w:rsidRDefault="00F71E9E" w:rsidP="006356F9"/>
    <w:p w:rsidR="00F71E9E" w:rsidRDefault="00F71E9E" w:rsidP="00CA180E">
      <w:pPr>
        <w:pStyle w:val="Odstavecseseznamem"/>
        <w:numPr>
          <w:ilvl w:val="0"/>
          <w:numId w:val="18"/>
        </w:numPr>
      </w:pPr>
      <w:r>
        <w:t xml:space="preserve"> Rovinné frézování:</w:t>
      </w:r>
    </w:p>
    <w:p w:rsidR="00F71E9E" w:rsidRDefault="00F71E9E" w:rsidP="00CA180E">
      <w:pPr>
        <w:pStyle w:val="Odstavecseseznamem"/>
        <w:numPr>
          <w:ilvl w:val="0"/>
          <w:numId w:val="19"/>
        </w:numPr>
      </w:pPr>
      <w:r>
        <w:t>Srovnávací frézka</w:t>
      </w:r>
    </w:p>
    <w:p w:rsidR="00F71E9E" w:rsidRDefault="00F71E9E" w:rsidP="00CA180E">
      <w:pPr>
        <w:pStyle w:val="Odstavecseseznamem"/>
        <w:numPr>
          <w:ilvl w:val="0"/>
          <w:numId w:val="19"/>
        </w:numPr>
      </w:pPr>
      <w:r>
        <w:t>Tloušťkovací frézka</w:t>
      </w:r>
    </w:p>
    <w:p w:rsidR="00F71E9E" w:rsidRDefault="00F71E9E" w:rsidP="00CA180E">
      <w:pPr>
        <w:pStyle w:val="Odstavecseseznamem"/>
        <w:numPr>
          <w:ilvl w:val="0"/>
          <w:numId w:val="19"/>
        </w:numPr>
      </w:pPr>
      <w:r>
        <w:t>Čelní rotační frézka</w:t>
      </w:r>
    </w:p>
    <w:p w:rsidR="00F71E9E" w:rsidRDefault="00F71E9E" w:rsidP="00F71E9E">
      <w:r>
        <w:t xml:space="preserve"> </w:t>
      </w:r>
    </w:p>
    <w:p w:rsidR="00F71E9E" w:rsidRDefault="00F71E9E" w:rsidP="00CA180E">
      <w:pPr>
        <w:pStyle w:val="Odstavecseseznamem"/>
        <w:numPr>
          <w:ilvl w:val="0"/>
          <w:numId w:val="18"/>
        </w:numPr>
      </w:pPr>
      <w:r>
        <w:t>Tvarové frézování:</w:t>
      </w:r>
    </w:p>
    <w:p w:rsidR="00F71E9E" w:rsidRDefault="00F71E9E" w:rsidP="00CA180E">
      <w:pPr>
        <w:pStyle w:val="Odstavecseseznamem"/>
        <w:numPr>
          <w:ilvl w:val="0"/>
          <w:numId w:val="20"/>
        </w:numPr>
      </w:pPr>
      <w:r>
        <w:t>Spodní svislá frézka</w:t>
      </w:r>
    </w:p>
    <w:p w:rsidR="00F71E9E" w:rsidRDefault="00F71E9E" w:rsidP="00CA180E">
      <w:pPr>
        <w:pStyle w:val="Odstavecseseznamem"/>
        <w:numPr>
          <w:ilvl w:val="0"/>
          <w:numId w:val="20"/>
        </w:numPr>
      </w:pPr>
      <w:r>
        <w:t>Horní svislá frézka</w:t>
      </w:r>
    </w:p>
    <w:p w:rsidR="00F71E9E" w:rsidRDefault="00F71E9E" w:rsidP="00CA180E">
      <w:pPr>
        <w:pStyle w:val="Odstavecseseznamem"/>
        <w:numPr>
          <w:ilvl w:val="0"/>
          <w:numId w:val="20"/>
        </w:numPr>
      </w:pPr>
      <w:r>
        <w:t>Kopírovací frézka</w:t>
      </w:r>
    </w:p>
    <w:p w:rsidR="00F71E9E" w:rsidRDefault="00F71E9E" w:rsidP="00CA180E">
      <w:pPr>
        <w:pStyle w:val="Odstavecseseznamem"/>
        <w:numPr>
          <w:ilvl w:val="0"/>
          <w:numId w:val="20"/>
        </w:numPr>
      </w:pPr>
      <w:r>
        <w:t>Čepovací frézka</w:t>
      </w:r>
    </w:p>
    <w:p w:rsidR="00F71E9E" w:rsidRDefault="00F71E9E" w:rsidP="00CA180E">
      <w:pPr>
        <w:pStyle w:val="Odstavecseseznamem"/>
        <w:numPr>
          <w:ilvl w:val="0"/>
          <w:numId w:val="20"/>
        </w:numPr>
      </w:pPr>
      <w:r>
        <w:t>Ozubovací frézka tvarovací – vícestranná frézka</w:t>
      </w:r>
    </w:p>
    <w:p w:rsidR="00F71E9E" w:rsidRDefault="00F71E9E" w:rsidP="00F71E9E"/>
    <w:p w:rsidR="00F71E9E" w:rsidRDefault="00F71E9E" w:rsidP="00F71E9E">
      <w:r w:rsidRPr="00F71E9E">
        <w:rPr>
          <w:b/>
          <w:color w:val="0070C0"/>
          <w:u w:val="single"/>
        </w:rPr>
        <w:t>ROVINNÉ FRÉZKY:</w:t>
      </w:r>
    </w:p>
    <w:p w:rsidR="00F71E9E" w:rsidRDefault="00F71E9E" w:rsidP="00F71E9E"/>
    <w:p w:rsidR="00F71E9E" w:rsidRPr="00F71E9E" w:rsidRDefault="00F71E9E" w:rsidP="00CA180E">
      <w:pPr>
        <w:pStyle w:val="Odstavecseseznamem"/>
        <w:numPr>
          <w:ilvl w:val="0"/>
          <w:numId w:val="21"/>
        </w:numPr>
        <w:rPr>
          <w:b/>
          <w:u w:val="single"/>
        </w:rPr>
      </w:pPr>
      <w:r w:rsidRPr="00F71E9E">
        <w:rPr>
          <w:b/>
          <w:u w:val="single"/>
        </w:rPr>
        <w:t xml:space="preserve"> </w:t>
      </w:r>
      <w:r w:rsidR="00BC5B8C" w:rsidRPr="00F71E9E">
        <w:rPr>
          <w:b/>
          <w:u w:val="single"/>
        </w:rPr>
        <w:t>Srovnávání</w:t>
      </w:r>
      <w:r w:rsidR="00BC5B8C">
        <w:rPr>
          <w:b/>
          <w:u w:val="single"/>
        </w:rPr>
        <w:t>:</w:t>
      </w:r>
      <w:r w:rsidR="00BC5B8C" w:rsidRPr="002B1F9E">
        <w:rPr>
          <w:b/>
          <w:u w:val="single"/>
        </w:rPr>
        <w:t xml:space="preserve"> </w:t>
      </w:r>
      <w:r w:rsidR="00BC5B8C">
        <w:rPr>
          <w:b/>
          <w:u w:val="single"/>
        </w:rPr>
        <w:t>je</w:t>
      </w:r>
      <w:r w:rsidR="002B1F9E">
        <w:rPr>
          <w:b/>
          <w:u w:val="single"/>
        </w:rPr>
        <w:t xml:space="preserve"> to třískové obrábění, kdy pomocí nástroje – nožové hřídele opracováváme povrch do požadovaného tvaru a kvality.</w:t>
      </w:r>
    </w:p>
    <w:p w:rsidR="00F71E9E" w:rsidRDefault="00F71E9E" w:rsidP="00F71E9E">
      <w:pPr>
        <w:ind w:left="708"/>
      </w:pPr>
      <w:r>
        <w:t>Stoj: srovnávací frézka</w:t>
      </w:r>
    </w:p>
    <w:p w:rsidR="00F71E9E" w:rsidRDefault="00F71E9E" w:rsidP="00F71E9E">
      <w:pPr>
        <w:ind w:left="708"/>
      </w:pPr>
      <w:r>
        <w:t>Nástroj: nožový hřídel se 2 – 4 noži nebo osazen břitovými destičkami.</w:t>
      </w:r>
    </w:p>
    <w:p w:rsidR="00F71E9E" w:rsidRDefault="00F71E9E" w:rsidP="00F71E9E">
      <w:pPr>
        <w:pStyle w:val="Odstavecseseznamem"/>
      </w:pPr>
      <w:r>
        <w:t>Pomocí rotující hlavy posouváme materiál v protisměru rotující nožové hřídele. Velikost úběru se udává výškovým nastavením předního stolu. Účelem je srovnání plochy a přilehlé boční plochy do pravého úhlu. Kvality obrobené plochy je dána počtem úderů MTR břit. Kvalitu také ovlivňuje rychlost posuvu.</w:t>
      </w:r>
    </w:p>
    <w:p w:rsidR="00F71E9E" w:rsidRDefault="00F71E9E" w:rsidP="00F71E9E">
      <w:pPr>
        <w:pStyle w:val="Odstavecseseznamem"/>
      </w:pPr>
    </w:p>
    <w:p w:rsidR="00340596" w:rsidRDefault="00340596" w:rsidP="00F71E9E">
      <w:pPr>
        <w:pStyle w:val="Odstavecseseznamem"/>
      </w:pPr>
      <w:r>
        <w:t>Řezná rychlost: cca 30 m/s</w:t>
      </w:r>
    </w:p>
    <w:p w:rsidR="00340596" w:rsidRDefault="00340596" w:rsidP="00F71E9E">
      <w:pPr>
        <w:pStyle w:val="Odstavecseseznamem"/>
      </w:pPr>
      <w:r>
        <w:t>Úhel ostří 35°</w:t>
      </w:r>
    </w:p>
    <w:p w:rsidR="00340596" w:rsidRDefault="00340596" w:rsidP="00F71E9E">
      <w:pPr>
        <w:pStyle w:val="Odstavecseseznamem"/>
      </w:pPr>
      <w:r>
        <w:t>Posuv ručně nebo podavačem, materiál pravou stranou nahoru.</w:t>
      </w:r>
    </w:p>
    <w:p w:rsidR="00340596" w:rsidRDefault="00340596" w:rsidP="00F71E9E">
      <w:pPr>
        <w:pStyle w:val="Odstavecseseznamem"/>
      </w:pPr>
    </w:p>
    <w:p w:rsidR="00F71E9E" w:rsidRDefault="00F86BE1" w:rsidP="00F71E9E">
      <w:pPr>
        <w:pStyle w:val="Odstavecseseznamem"/>
      </w:pPr>
      <w:r>
        <w:rPr>
          <w:noProof/>
          <w:lang w:eastAsia="cs-CZ"/>
        </w:rPr>
        <w:pict>
          <v:rect id="_x0000_s1045" style="position:absolute;left:0;text-align:left;margin-left:259.85pt;margin-top:7.6pt;width:142.1pt;height:87.05pt;z-index:251676672"/>
        </w:pict>
      </w:r>
      <w:r>
        <w:rPr>
          <w:noProof/>
          <w:lang w:eastAsia="cs-CZ"/>
        </w:rPr>
        <w:pict>
          <v:rect id="_x0000_s1044" style="position:absolute;left:0;text-align:left;margin-left:82.55pt;margin-top:7.6pt;width:142.1pt;height:87.05pt;z-index:251675648"/>
        </w:pict>
      </w:r>
    </w:p>
    <w:p w:rsidR="00F71E9E" w:rsidRDefault="00F71E9E" w:rsidP="00F71E9E">
      <w:pPr>
        <w:pStyle w:val="Odstavecseseznamem"/>
      </w:pPr>
    </w:p>
    <w:p w:rsidR="00F71E9E" w:rsidRDefault="00F71E9E" w:rsidP="00F71E9E">
      <w:pPr>
        <w:pStyle w:val="Odstavecseseznamem"/>
      </w:pPr>
    </w:p>
    <w:p w:rsidR="00F71E9E" w:rsidRDefault="00F71E9E" w:rsidP="00F71E9E">
      <w:pPr>
        <w:pStyle w:val="Odstavecseseznamem"/>
      </w:pPr>
    </w:p>
    <w:p w:rsidR="00F71E9E" w:rsidRDefault="00F71E9E" w:rsidP="00F71E9E">
      <w:pPr>
        <w:pStyle w:val="Odstavecseseznamem"/>
      </w:pPr>
    </w:p>
    <w:p w:rsidR="00F71E9E" w:rsidRDefault="00F71E9E" w:rsidP="00F71E9E">
      <w:pPr>
        <w:pStyle w:val="Odstavecseseznamem"/>
      </w:pPr>
    </w:p>
    <w:p w:rsidR="00F71E9E" w:rsidRDefault="00F71E9E" w:rsidP="00F71E9E">
      <w:pPr>
        <w:pStyle w:val="Odstavecseseznamem"/>
      </w:pPr>
    </w:p>
    <w:p w:rsidR="00F71E9E" w:rsidRDefault="00F71E9E" w:rsidP="00F71E9E">
      <w:pPr>
        <w:pStyle w:val="Odstavecseseznamem"/>
      </w:pPr>
    </w:p>
    <w:p w:rsidR="00340596" w:rsidRDefault="00340596" w:rsidP="00F71E9E">
      <w:pPr>
        <w:pStyle w:val="Odstavecseseznamem"/>
      </w:pPr>
    </w:p>
    <w:p w:rsidR="00340596" w:rsidRDefault="00340596" w:rsidP="00F71E9E">
      <w:pPr>
        <w:pStyle w:val="Odstavecseseznamem"/>
      </w:pPr>
    </w:p>
    <w:p w:rsidR="00340596" w:rsidRDefault="00340596" w:rsidP="00F71E9E">
      <w:pPr>
        <w:pStyle w:val="Odstavecseseznamem"/>
      </w:pPr>
    </w:p>
    <w:p w:rsidR="00F71E9E" w:rsidRDefault="00F71E9E" w:rsidP="00F71E9E">
      <w:pPr>
        <w:pStyle w:val="Odstavecseseznamem"/>
      </w:pPr>
      <w:r>
        <w:t>Seřízení zadního stolu:</w:t>
      </w:r>
    </w:p>
    <w:p w:rsidR="00F71E9E" w:rsidRDefault="00F71E9E" w:rsidP="00F71E9E">
      <w:pPr>
        <w:pStyle w:val="Odstavecseseznamem"/>
      </w:pPr>
    </w:p>
    <w:p w:rsidR="00F71E9E" w:rsidRDefault="00F86BE1" w:rsidP="00F71E9E">
      <w:pPr>
        <w:pStyle w:val="Odstavecseseznamem"/>
      </w:pPr>
      <w:r>
        <w:rPr>
          <w:noProof/>
          <w:lang w:eastAsia="cs-CZ"/>
        </w:rPr>
        <w:pict>
          <v:rect id="_x0000_s1047" style="position:absolute;left:0;text-align:left;margin-left:272.4pt;margin-top:4.1pt;width:142.1pt;height:87.05pt;z-index:251678720"/>
        </w:pict>
      </w:r>
      <w:r>
        <w:rPr>
          <w:noProof/>
          <w:lang w:eastAsia="cs-CZ"/>
        </w:rPr>
        <w:pict>
          <v:rect id="_x0000_s1046" style="position:absolute;left:0;text-align:left;margin-left:82.55pt;margin-top:4.1pt;width:142.1pt;height:87.05pt;z-index:251677696"/>
        </w:pict>
      </w:r>
    </w:p>
    <w:p w:rsidR="00F71E9E" w:rsidRPr="00F71E9E" w:rsidRDefault="00F71E9E" w:rsidP="00F71E9E">
      <w:pPr>
        <w:pStyle w:val="Odstavecseseznamem"/>
      </w:pPr>
      <w:r w:rsidRPr="00F71E9E">
        <w:br/>
      </w:r>
    </w:p>
    <w:p w:rsidR="00CA3E37" w:rsidRDefault="00CA3E37" w:rsidP="00CA3E37"/>
    <w:p w:rsidR="00340596" w:rsidRDefault="00340596" w:rsidP="001C5BC5"/>
    <w:p w:rsidR="00340596" w:rsidRDefault="00340596" w:rsidP="001C5BC5"/>
    <w:p w:rsidR="00F71E9E" w:rsidRDefault="00F86BE1" w:rsidP="001C5BC5">
      <w:r>
        <w:rPr>
          <w:noProof/>
          <w:lang w:eastAsia="cs-CZ"/>
        </w:rPr>
        <w:pict>
          <v:rect id="_x0000_s1048" style="position:absolute;margin-left:109.45pt;margin-top:37.45pt;width:167.2pt;height:87.65pt;z-index:251679744"/>
        </w:pict>
      </w:r>
      <w:r w:rsidR="00F71E9E">
        <w:t>Pomůcka pro frézování krátkých kusů:</w:t>
      </w:r>
    </w:p>
    <w:p w:rsidR="00F71E9E" w:rsidRPr="00F71E9E" w:rsidRDefault="00F71E9E" w:rsidP="00F71E9E"/>
    <w:p w:rsidR="00F71E9E" w:rsidRPr="00F71E9E" w:rsidRDefault="00F71E9E" w:rsidP="00F71E9E"/>
    <w:p w:rsidR="00F71E9E" w:rsidRPr="00F71E9E" w:rsidRDefault="00F71E9E" w:rsidP="00F71E9E"/>
    <w:p w:rsidR="00F71E9E" w:rsidRPr="00F71E9E" w:rsidRDefault="00F71E9E" w:rsidP="00F71E9E"/>
    <w:p w:rsidR="001C5BC5" w:rsidRDefault="001C5BC5" w:rsidP="00F71E9E"/>
    <w:p w:rsidR="00340596" w:rsidRDefault="00F71E9E" w:rsidP="00F71E9E">
      <w:r>
        <w:t xml:space="preserve">Schéma uložení nože v nožové hřídeli: </w:t>
      </w:r>
    </w:p>
    <w:p w:rsidR="00340596" w:rsidRPr="00340596" w:rsidRDefault="00340596" w:rsidP="00340596"/>
    <w:p w:rsidR="00340596" w:rsidRPr="00340596" w:rsidRDefault="00340596" w:rsidP="00340596"/>
    <w:p w:rsidR="00340596" w:rsidRPr="00340596" w:rsidRDefault="00340596" w:rsidP="00340596"/>
    <w:p w:rsidR="00340596" w:rsidRPr="00340596" w:rsidRDefault="00340596" w:rsidP="00340596"/>
    <w:p w:rsidR="00340596" w:rsidRPr="00340596" w:rsidRDefault="00340596" w:rsidP="00340596"/>
    <w:p w:rsidR="00340596" w:rsidRPr="00340596" w:rsidRDefault="003B7659" w:rsidP="00340596">
      <w:r>
        <w:rPr>
          <w:noProof/>
          <w:lang w:eastAsia="cs-CZ"/>
        </w:rPr>
        <w:pict>
          <v:oval id="_x0000_s1050" style="position:absolute;margin-left:159.05pt;margin-top:-14.35pt;width:117.05pt;height:113.35pt;z-index:251681792"/>
        </w:pict>
      </w:r>
      <w:r>
        <w:rPr>
          <w:noProof/>
          <w:lang w:eastAsia="cs-CZ"/>
        </w:rPr>
        <w:pict>
          <v:rect id="_x0000_s1049" style="position:absolute;margin-left:96.25pt;margin-top:-27.95pt;width:239.2pt;height:134pt;z-index:251680768"/>
        </w:pict>
      </w:r>
    </w:p>
    <w:p w:rsidR="00340596" w:rsidRDefault="00340596" w:rsidP="00340596">
      <w:pPr>
        <w:tabs>
          <w:tab w:val="left" w:pos="1014"/>
        </w:tabs>
      </w:pPr>
      <w:r>
        <w:tab/>
      </w:r>
      <w:bookmarkStart w:id="0" w:name="_GoBack"/>
      <w:bookmarkEnd w:id="0"/>
    </w:p>
    <w:p w:rsidR="00340596" w:rsidRDefault="00340596" w:rsidP="00340596">
      <w:pPr>
        <w:tabs>
          <w:tab w:val="left" w:pos="1014"/>
        </w:tabs>
      </w:pPr>
    </w:p>
    <w:p w:rsidR="00340596" w:rsidRDefault="00340596" w:rsidP="00340596">
      <w:pPr>
        <w:tabs>
          <w:tab w:val="left" w:pos="1014"/>
        </w:tabs>
      </w:pPr>
    </w:p>
    <w:p w:rsidR="00340596" w:rsidRDefault="00340596" w:rsidP="00340596">
      <w:pPr>
        <w:tabs>
          <w:tab w:val="left" w:pos="1014"/>
        </w:tabs>
      </w:pPr>
    </w:p>
    <w:p w:rsidR="00340596" w:rsidRDefault="00340596" w:rsidP="00CA180E">
      <w:pPr>
        <w:pStyle w:val="Odstavecseseznamem"/>
        <w:numPr>
          <w:ilvl w:val="0"/>
          <w:numId w:val="21"/>
        </w:numPr>
        <w:tabs>
          <w:tab w:val="left" w:pos="1014"/>
        </w:tabs>
        <w:rPr>
          <w:b/>
          <w:u w:val="single"/>
        </w:rPr>
      </w:pPr>
      <w:r w:rsidRPr="00340596">
        <w:rPr>
          <w:b/>
          <w:u w:val="single"/>
        </w:rPr>
        <w:t>Tloušťkování</w:t>
      </w:r>
      <w:r w:rsidR="002B1F9E">
        <w:rPr>
          <w:b/>
          <w:u w:val="single"/>
        </w:rPr>
        <w:t xml:space="preserve"> : je to třískové obrábění, kdy pomocí nástroje – nožové hřídele opracováváme povrch do požadovaného tvaru a kvality.</w:t>
      </w:r>
    </w:p>
    <w:p w:rsidR="00340596" w:rsidRDefault="00340596" w:rsidP="00340596">
      <w:pPr>
        <w:pStyle w:val="Odstavecseseznamem"/>
        <w:tabs>
          <w:tab w:val="left" w:pos="1014"/>
        </w:tabs>
      </w:pPr>
      <w:r w:rsidRPr="00340596">
        <w:t xml:space="preserve">Touto operací provádíme tzv. </w:t>
      </w:r>
      <w:r>
        <w:t>tloušťkovou egalizaci – zestejnění tloušťky MTR v celé jeho ploše. Tuto operaci provádíme po předchozí operaci srovnávání.</w:t>
      </w:r>
    </w:p>
    <w:p w:rsidR="00340596" w:rsidRPr="00340596" w:rsidRDefault="00340596" w:rsidP="00340596">
      <w:pPr>
        <w:pStyle w:val="Odstavecseseznamem"/>
        <w:tabs>
          <w:tab w:val="left" w:pos="1014"/>
        </w:tabs>
      </w:pPr>
    </w:p>
    <w:p w:rsidR="00340596" w:rsidRDefault="00340596" w:rsidP="00340596">
      <w:pPr>
        <w:tabs>
          <w:tab w:val="left" w:pos="1014"/>
        </w:tabs>
        <w:rPr>
          <w:b/>
          <w:u w:val="single"/>
        </w:rPr>
      </w:pPr>
    </w:p>
    <w:p w:rsidR="00340596" w:rsidRDefault="00340596" w:rsidP="00340596">
      <w:pPr>
        <w:tabs>
          <w:tab w:val="left" w:pos="1014"/>
        </w:tabs>
      </w:pPr>
      <w:r>
        <w:rPr>
          <w:b/>
          <w:u w:val="single"/>
        </w:rPr>
        <w:t xml:space="preserve"> </w:t>
      </w:r>
      <w:r>
        <w:tab/>
        <w:t>Stroj: Tloušťkovací frézka</w:t>
      </w:r>
    </w:p>
    <w:p w:rsidR="00340596" w:rsidRDefault="00340596" w:rsidP="00340596">
      <w:pPr>
        <w:tabs>
          <w:tab w:val="left" w:pos="1014"/>
        </w:tabs>
      </w:pPr>
      <w:r>
        <w:tab/>
        <w:t>Nástroj: nožová hřídel osazená 4 noži nebo destičkami</w:t>
      </w:r>
    </w:p>
    <w:p w:rsidR="00340596" w:rsidRDefault="00340596" w:rsidP="00340596">
      <w:pPr>
        <w:tabs>
          <w:tab w:val="left" w:pos="1014"/>
        </w:tabs>
      </w:pPr>
    </w:p>
    <w:p w:rsidR="00340596" w:rsidRDefault="00340596" w:rsidP="00340596">
      <w:pPr>
        <w:tabs>
          <w:tab w:val="left" w:pos="1014"/>
        </w:tabs>
      </w:pPr>
      <w:r>
        <w:t>Posuv: ručně  - u mechanického 6 – 24 m/min</w:t>
      </w:r>
    </w:p>
    <w:p w:rsidR="00340596" w:rsidRDefault="00340596" w:rsidP="00340596">
      <w:pPr>
        <w:tabs>
          <w:tab w:val="left" w:pos="1014"/>
        </w:tabs>
      </w:pPr>
      <w:r>
        <w:t>Postup tloušťkování:</w:t>
      </w:r>
    </w:p>
    <w:p w:rsidR="00340596" w:rsidRDefault="00340596" w:rsidP="00CA180E">
      <w:pPr>
        <w:pStyle w:val="Odstavecseseznamem"/>
        <w:numPr>
          <w:ilvl w:val="0"/>
          <w:numId w:val="22"/>
        </w:numPr>
        <w:tabs>
          <w:tab w:val="left" w:pos="1014"/>
        </w:tabs>
      </w:pPr>
      <w:r>
        <w:t>Kontrola nožové hřídele</w:t>
      </w:r>
    </w:p>
    <w:p w:rsidR="00340596" w:rsidRDefault="00340596" w:rsidP="00CA180E">
      <w:pPr>
        <w:pStyle w:val="Odstavecseseznamem"/>
        <w:numPr>
          <w:ilvl w:val="0"/>
          <w:numId w:val="22"/>
        </w:numPr>
        <w:tabs>
          <w:tab w:val="left" w:pos="1014"/>
        </w:tabs>
      </w:pPr>
      <w:r>
        <w:t>Zakrytování a kontrola odsávání</w:t>
      </w:r>
    </w:p>
    <w:p w:rsidR="00340596" w:rsidRDefault="00340596" w:rsidP="00CA180E">
      <w:pPr>
        <w:pStyle w:val="Odstavecseseznamem"/>
        <w:numPr>
          <w:ilvl w:val="0"/>
          <w:numId w:val="22"/>
        </w:numPr>
        <w:tabs>
          <w:tab w:val="left" w:pos="1014"/>
        </w:tabs>
      </w:pPr>
      <w:r>
        <w:t>Nastavení velikosti úběru</w:t>
      </w:r>
    </w:p>
    <w:p w:rsidR="00340596" w:rsidRDefault="00340596" w:rsidP="00CA180E">
      <w:pPr>
        <w:pStyle w:val="Odstavecseseznamem"/>
        <w:numPr>
          <w:ilvl w:val="0"/>
          <w:numId w:val="22"/>
        </w:numPr>
        <w:tabs>
          <w:tab w:val="left" w:pos="1014"/>
        </w:tabs>
      </w:pPr>
      <w:r>
        <w:t>Kontrola zarážek zpětného vrhu</w:t>
      </w:r>
    </w:p>
    <w:p w:rsidR="00340596" w:rsidRDefault="00340596" w:rsidP="00CA180E">
      <w:pPr>
        <w:pStyle w:val="Odstavecseseznamem"/>
        <w:numPr>
          <w:ilvl w:val="0"/>
          <w:numId w:val="22"/>
        </w:numPr>
        <w:tabs>
          <w:tab w:val="left" w:pos="1014"/>
        </w:tabs>
      </w:pPr>
      <w:r>
        <w:t>Nastavení rychlosti podávacích válců</w:t>
      </w:r>
    </w:p>
    <w:p w:rsidR="00340596" w:rsidRDefault="002B1F9E" w:rsidP="00CA180E">
      <w:pPr>
        <w:pStyle w:val="Odstavecseseznamem"/>
        <w:numPr>
          <w:ilvl w:val="0"/>
          <w:numId w:val="22"/>
        </w:numPr>
        <w:tabs>
          <w:tab w:val="left" w:pos="1014"/>
        </w:tabs>
      </w:pPr>
      <w:r>
        <w:t>Zhotovení zkušebního kuse a přeměření</w:t>
      </w:r>
    </w:p>
    <w:p w:rsidR="002B1F9E" w:rsidRDefault="002B1F9E" w:rsidP="002B1F9E">
      <w:pPr>
        <w:tabs>
          <w:tab w:val="left" w:pos="1014"/>
        </w:tabs>
      </w:pPr>
    </w:p>
    <w:p w:rsidR="002B1F9E" w:rsidRDefault="002B1F9E" w:rsidP="002B1F9E">
      <w:pPr>
        <w:tabs>
          <w:tab w:val="left" w:pos="1014"/>
        </w:tabs>
      </w:pPr>
      <w:r>
        <w:t xml:space="preserve">Alternativní způsoby </w:t>
      </w:r>
      <w:r w:rsidR="00BC5B8C">
        <w:t>tloušťkování</w:t>
      </w:r>
      <w:r>
        <w:t>:</w:t>
      </w:r>
    </w:p>
    <w:p w:rsidR="002B1F9E" w:rsidRDefault="00F86BE1" w:rsidP="002B1F9E">
      <w:pPr>
        <w:tabs>
          <w:tab w:val="left" w:pos="1014"/>
        </w:tabs>
      </w:pPr>
      <w:r>
        <w:rPr>
          <w:noProof/>
          <w:lang w:eastAsia="cs-CZ"/>
        </w:rPr>
        <w:pict>
          <v:rect id="_x0000_s1052" style="position:absolute;margin-left:342.45pt;margin-top:13.05pt;width:133.35pt;height:108.95pt;z-index:251683840"/>
        </w:pict>
      </w:r>
      <w:r>
        <w:rPr>
          <w:noProof/>
          <w:lang w:eastAsia="cs-CZ"/>
        </w:rPr>
        <w:pict>
          <v:rect id="_x0000_s1053" style="position:absolute;margin-left:197.95pt;margin-top:13.05pt;width:133.35pt;height:108.95pt;z-index:251684864"/>
        </w:pict>
      </w:r>
      <w:r>
        <w:rPr>
          <w:noProof/>
          <w:lang w:eastAsia="cs-CZ"/>
        </w:rPr>
        <w:pict>
          <v:rect id="_x0000_s1051" style="position:absolute;margin-left:49.35pt;margin-top:13.05pt;width:133.35pt;height:108.95pt;z-index:251682816"/>
        </w:pict>
      </w:r>
    </w:p>
    <w:p w:rsidR="002B1F9E" w:rsidRDefault="002B1F9E" w:rsidP="002B1F9E">
      <w:pPr>
        <w:tabs>
          <w:tab w:val="left" w:pos="1014"/>
        </w:tabs>
      </w:pPr>
    </w:p>
    <w:p w:rsidR="002B1F9E" w:rsidRDefault="002B1F9E" w:rsidP="002B1F9E">
      <w:pPr>
        <w:tabs>
          <w:tab w:val="left" w:pos="1014"/>
        </w:tabs>
      </w:pPr>
    </w:p>
    <w:p w:rsidR="002B1F9E" w:rsidRDefault="002B1F9E" w:rsidP="002B1F9E">
      <w:pPr>
        <w:tabs>
          <w:tab w:val="left" w:pos="1014"/>
        </w:tabs>
      </w:pPr>
    </w:p>
    <w:p w:rsidR="002B1F9E" w:rsidRDefault="002B1F9E" w:rsidP="002B1F9E">
      <w:pPr>
        <w:tabs>
          <w:tab w:val="left" w:pos="1014"/>
        </w:tabs>
      </w:pPr>
    </w:p>
    <w:p w:rsidR="002B1F9E" w:rsidRDefault="002B1F9E" w:rsidP="002B1F9E">
      <w:pPr>
        <w:tabs>
          <w:tab w:val="left" w:pos="1014"/>
        </w:tabs>
      </w:pPr>
    </w:p>
    <w:p w:rsidR="002B1F9E" w:rsidRDefault="002B1F9E" w:rsidP="002B1F9E">
      <w:pPr>
        <w:tabs>
          <w:tab w:val="left" w:pos="1014"/>
        </w:tabs>
      </w:pPr>
      <w:r>
        <w:t>BOZP:</w:t>
      </w:r>
    </w:p>
    <w:p w:rsidR="002B1F9E" w:rsidRDefault="002B1F9E" w:rsidP="00CA180E">
      <w:pPr>
        <w:pStyle w:val="Odstavecseseznamem"/>
        <w:numPr>
          <w:ilvl w:val="0"/>
          <w:numId w:val="13"/>
        </w:numPr>
        <w:tabs>
          <w:tab w:val="left" w:pos="1014"/>
        </w:tabs>
      </w:pPr>
      <w:r>
        <w:t>Břišní pás + štít</w:t>
      </w:r>
    </w:p>
    <w:p w:rsidR="002B1F9E" w:rsidRDefault="002B1F9E" w:rsidP="00CA180E">
      <w:pPr>
        <w:pStyle w:val="Odstavecseseznamem"/>
        <w:numPr>
          <w:ilvl w:val="0"/>
          <w:numId w:val="13"/>
        </w:numPr>
        <w:tabs>
          <w:tab w:val="left" w:pos="1014"/>
        </w:tabs>
      </w:pPr>
      <w:r>
        <w:t>Obsluha stroje stojí vždy mimo rovinu frézování</w:t>
      </w:r>
    </w:p>
    <w:p w:rsidR="002B1F9E" w:rsidRDefault="002B1F9E" w:rsidP="00CA180E">
      <w:pPr>
        <w:pStyle w:val="Odstavecseseznamem"/>
        <w:numPr>
          <w:ilvl w:val="0"/>
          <w:numId w:val="13"/>
        </w:numPr>
        <w:tabs>
          <w:tab w:val="left" w:pos="1014"/>
        </w:tabs>
      </w:pPr>
      <w:r>
        <w:t>Max. velikost úběru 3 mm</w:t>
      </w:r>
    </w:p>
    <w:p w:rsidR="002B1F9E" w:rsidRDefault="002B1F9E" w:rsidP="002B1F9E">
      <w:pPr>
        <w:pStyle w:val="Odstavecseseznamem"/>
        <w:numPr>
          <w:ilvl w:val="0"/>
          <w:numId w:val="13"/>
        </w:numPr>
        <w:tabs>
          <w:tab w:val="left" w:pos="1014"/>
        </w:tabs>
      </w:pPr>
      <w:r>
        <w:t>Při protahování kónických kusů nebo tenkých MTR použijeme vhodnou pomůcku.</w:t>
      </w:r>
    </w:p>
    <w:p w:rsidR="002B1F9E" w:rsidRDefault="002B1F9E" w:rsidP="002B1F9E">
      <w:pPr>
        <w:pStyle w:val="Nadpis3"/>
      </w:pPr>
      <w:r>
        <w:t>Tvarové frézování</w:t>
      </w:r>
    </w:p>
    <w:p w:rsidR="002B1F9E" w:rsidRDefault="002B1F9E" w:rsidP="002B1F9E">
      <w:pPr>
        <w:tabs>
          <w:tab w:val="left" w:pos="1014"/>
        </w:tabs>
      </w:pPr>
      <w:r>
        <w:t>Je to třískové obrábění, kdy pomocí nástroje – frézy opracováváme MTR do požadovaného tvaru a kvality</w:t>
      </w:r>
    </w:p>
    <w:p w:rsidR="00340596" w:rsidRDefault="00340596" w:rsidP="00340596">
      <w:pPr>
        <w:tabs>
          <w:tab w:val="left" w:pos="1014"/>
        </w:tabs>
      </w:pPr>
    </w:p>
    <w:p w:rsidR="00340596" w:rsidRDefault="002B1F9E" w:rsidP="00CA180E">
      <w:pPr>
        <w:pStyle w:val="Odstavecseseznamem"/>
        <w:numPr>
          <w:ilvl w:val="0"/>
          <w:numId w:val="23"/>
        </w:numPr>
        <w:tabs>
          <w:tab w:val="left" w:pos="1014"/>
        </w:tabs>
        <w:rPr>
          <w:b/>
          <w:u w:val="single"/>
        </w:rPr>
      </w:pPr>
      <w:r w:rsidRPr="002B1F9E">
        <w:rPr>
          <w:b/>
          <w:u w:val="single"/>
        </w:rPr>
        <w:t xml:space="preserve">Spodní svislá frézka </w:t>
      </w:r>
    </w:p>
    <w:p w:rsidR="002B1F9E" w:rsidRDefault="002B1F9E" w:rsidP="002B1F9E">
      <w:pPr>
        <w:tabs>
          <w:tab w:val="left" w:pos="1014"/>
        </w:tabs>
        <w:ind w:left="708"/>
      </w:pPr>
      <w:r>
        <w:t>Stroj: spodní svislá frézka</w:t>
      </w:r>
      <w:r>
        <w:br/>
        <w:t>Nástroj:</w:t>
      </w:r>
      <w:r w:rsidR="00505621">
        <w:t xml:space="preserve"> </w:t>
      </w:r>
      <w:r w:rsidR="00505621" w:rsidRPr="00505621">
        <w:rPr>
          <w:b/>
        </w:rPr>
        <w:t>FRÉZA</w:t>
      </w:r>
      <w:r w:rsidR="00505621">
        <w:t xml:space="preserve"> -</w:t>
      </w:r>
      <w:r>
        <w:t xml:space="preserve"> kotoučová složená, celistvá, vsazená nebo sada fréz, kyvné a čepovací kotouče.</w:t>
      </w:r>
    </w:p>
    <w:p w:rsidR="002B1F9E" w:rsidRPr="002B1F9E" w:rsidRDefault="00505621" w:rsidP="002B1F9E">
      <w:pPr>
        <w:tabs>
          <w:tab w:val="left" w:pos="1014"/>
        </w:tabs>
        <w:ind w:left="708"/>
      </w:pPr>
      <w:r>
        <w:t>Slouží pro frézování převážně bočních ploch a čepování</w:t>
      </w:r>
    </w:p>
    <w:p w:rsidR="00505621" w:rsidRDefault="00F86BE1" w:rsidP="00340596">
      <w:r>
        <w:rPr>
          <w:noProof/>
          <w:lang w:eastAsia="cs-CZ"/>
        </w:rPr>
        <w:pict>
          <v:rect id="_x0000_s1054" style="position:absolute;margin-left:83.15pt;margin-top:17pt;width:344.35pt;height:57pt;z-index:251685888"/>
        </w:pict>
      </w:r>
    </w:p>
    <w:p w:rsidR="00F71E9E" w:rsidRDefault="00505621" w:rsidP="00505621">
      <w:pPr>
        <w:tabs>
          <w:tab w:val="left" w:pos="1002"/>
        </w:tabs>
      </w:pPr>
      <w:r>
        <w:tab/>
      </w:r>
    </w:p>
    <w:p w:rsidR="00505621" w:rsidRDefault="00505621" w:rsidP="00505621">
      <w:pPr>
        <w:tabs>
          <w:tab w:val="left" w:pos="1002"/>
        </w:tabs>
      </w:pPr>
    </w:p>
    <w:p w:rsidR="00505621" w:rsidRDefault="00505621" w:rsidP="00505621">
      <w:pPr>
        <w:tabs>
          <w:tab w:val="left" w:pos="1002"/>
        </w:tabs>
      </w:pPr>
      <w:r>
        <w:t>Příprava stroje:</w:t>
      </w:r>
    </w:p>
    <w:p w:rsidR="00505621" w:rsidRDefault="00505621" w:rsidP="00CA180E">
      <w:pPr>
        <w:pStyle w:val="Odstavecseseznamem"/>
        <w:numPr>
          <w:ilvl w:val="0"/>
          <w:numId w:val="24"/>
        </w:numPr>
        <w:tabs>
          <w:tab w:val="left" w:pos="1002"/>
        </w:tabs>
      </w:pPr>
      <w:r>
        <w:t>Upnutí nástroje</w:t>
      </w:r>
    </w:p>
    <w:p w:rsidR="00505621" w:rsidRDefault="00505621" w:rsidP="00CA180E">
      <w:pPr>
        <w:pStyle w:val="Odstavecseseznamem"/>
        <w:numPr>
          <w:ilvl w:val="0"/>
          <w:numId w:val="24"/>
        </w:numPr>
        <w:tabs>
          <w:tab w:val="left" w:pos="1002"/>
        </w:tabs>
      </w:pPr>
      <w:r>
        <w:t>Nastavení výšky nástroje</w:t>
      </w:r>
    </w:p>
    <w:p w:rsidR="00505621" w:rsidRDefault="00505621" w:rsidP="00CA180E">
      <w:pPr>
        <w:pStyle w:val="Odstavecseseznamem"/>
        <w:numPr>
          <w:ilvl w:val="0"/>
          <w:numId w:val="24"/>
        </w:numPr>
        <w:tabs>
          <w:tab w:val="left" w:pos="1002"/>
        </w:tabs>
      </w:pPr>
      <w:r>
        <w:t>Nastavení polohy vodítka na stole – hloubka frézování</w:t>
      </w:r>
    </w:p>
    <w:p w:rsidR="00505621" w:rsidRDefault="00505621" w:rsidP="00CA180E">
      <w:pPr>
        <w:pStyle w:val="Odstavecseseznamem"/>
        <w:numPr>
          <w:ilvl w:val="0"/>
          <w:numId w:val="24"/>
        </w:numPr>
        <w:tabs>
          <w:tab w:val="left" w:pos="1002"/>
        </w:tabs>
      </w:pPr>
      <w:r>
        <w:t>Připevnění bezpečnostních krytů a odsávání</w:t>
      </w:r>
    </w:p>
    <w:p w:rsidR="00505621" w:rsidRDefault="00505621" w:rsidP="00CA180E">
      <w:pPr>
        <w:pStyle w:val="Odstavecseseznamem"/>
        <w:numPr>
          <w:ilvl w:val="0"/>
          <w:numId w:val="24"/>
        </w:numPr>
        <w:tabs>
          <w:tab w:val="left" w:pos="1002"/>
        </w:tabs>
      </w:pPr>
      <w:r>
        <w:t>Volba otáček nástroje</w:t>
      </w:r>
    </w:p>
    <w:p w:rsidR="00505621" w:rsidRDefault="00505621" w:rsidP="00CA180E">
      <w:pPr>
        <w:pStyle w:val="Odstavecseseznamem"/>
        <w:numPr>
          <w:ilvl w:val="0"/>
          <w:numId w:val="24"/>
        </w:numPr>
        <w:tabs>
          <w:tab w:val="left" w:pos="1002"/>
        </w:tabs>
      </w:pPr>
      <w:r>
        <w:t>Zhotovení zkušebního kusu</w:t>
      </w:r>
    </w:p>
    <w:p w:rsidR="00505621" w:rsidRDefault="00505621" w:rsidP="00505621">
      <w:pPr>
        <w:tabs>
          <w:tab w:val="left" w:pos="1002"/>
        </w:tabs>
      </w:pPr>
      <w:r>
        <w:t>Možnosti vedení nástroje:</w:t>
      </w:r>
    </w:p>
    <w:p w:rsidR="00505621" w:rsidRDefault="00505621" w:rsidP="00CA180E">
      <w:pPr>
        <w:pStyle w:val="Odstavecseseznamem"/>
        <w:numPr>
          <w:ilvl w:val="0"/>
          <w:numId w:val="25"/>
        </w:numPr>
        <w:tabs>
          <w:tab w:val="left" w:pos="1002"/>
        </w:tabs>
      </w:pPr>
      <w:r>
        <w:t>Frézování pomocí ložiska: ložisko je umístěno nad nebo pod nástrojem a MTR je veden pom</w:t>
      </w:r>
    </w:p>
    <w:p w:rsidR="00505621" w:rsidRDefault="00505621" w:rsidP="00CA180E">
      <w:pPr>
        <w:pStyle w:val="Odstavecseseznamem"/>
        <w:numPr>
          <w:ilvl w:val="0"/>
          <w:numId w:val="25"/>
        </w:numPr>
        <w:tabs>
          <w:tab w:val="left" w:pos="1002"/>
        </w:tabs>
      </w:pPr>
      <w:r>
        <w:t>pomocí šablony nebo vlastního tvaru.</w:t>
      </w:r>
    </w:p>
    <w:p w:rsidR="008A3EED" w:rsidRDefault="008A3EED" w:rsidP="008A3EED">
      <w:pPr>
        <w:tabs>
          <w:tab w:val="left" w:pos="1002"/>
        </w:tabs>
      </w:pPr>
      <w:r>
        <w:tab/>
      </w:r>
      <w:r>
        <w:tab/>
      </w:r>
      <w:r>
        <w:tab/>
      </w:r>
      <w:r>
        <w:tab/>
      </w:r>
      <w:r>
        <w:tab/>
      </w:r>
      <w:r>
        <w:tab/>
      </w:r>
      <w:r>
        <w:tab/>
      </w:r>
    </w:p>
    <w:p w:rsidR="008A3EED" w:rsidRDefault="008A3EED" w:rsidP="008A3EED">
      <w:pPr>
        <w:tabs>
          <w:tab w:val="left" w:pos="1002"/>
        </w:tabs>
      </w:pPr>
    </w:p>
    <w:p w:rsidR="008A3EED" w:rsidRDefault="008A3EED" w:rsidP="008A3EED">
      <w:pPr>
        <w:tabs>
          <w:tab w:val="left" w:pos="1002"/>
        </w:tabs>
      </w:pPr>
      <w:r>
        <w:tab/>
      </w:r>
      <w:r>
        <w:tab/>
      </w:r>
      <w:r>
        <w:tab/>
      </w:r>
    </w:p>
    <w:p w:rsidR="008A3EED" w:rsidRDefault="008A3EED" w:rsidP="008A3EED">
      <w:pPr>
        <w:tabs>
          <w:tab w:val="left" w:pos="1002"/>
        </w:tabs>
      </w:pPr>
    </w:p>
    <w:p w:rsidR="008A3EED" w:rsidRDefault="008A3EED" w:rsidP="008A3EED">
      <w:pPr>
        <w:tabs>
          <w:tab w:val="left" w:pos="1002"/>
        </w:tabs>
      </w:pPr>
    </w:p>
    <w:p w:rsidR="008A3EED" w:rsidRDefault="008A3EED" w:rsidP="008A3EED">
      <w:pPr>
        <w:tabs>
          <w:tab w:val="left" w:pos="1002"/>
        </w:tabs>
      </w:pPr>
      <w:r>
        <w:tab/>
      </w:r>
      <w:r>
        <w:tab/>
      </w:r>
      <w:r>
        <w:tab/>
      </w:r>
      <w:r>
        <w:tab/>
      </w:r>
      <w:r>
        <w:tab/>
      </w:r>
      <w:r>
        <w:tab/>
      </w:r>
      <w:r>
        <w:tab/>
      </w:r>
      <w:r>
        <w:tab/>
        <w:t xml:space="preserve">                frézování pomocí pravítka</w:t>
      </w:r>
    </w:p>
    <w:p w:rsidR="008A3EED" w:rsidRDefault="00F86BE1" w:rsidP="008A3EED">
      <w:pPr>
        <w:tabs>
          <w:tab w:val="left" w:pos="1002"/>
        </w:tabs>
        <w:ind w:left="8496"/>
      </w:pPr>
      <w:r>
        <w:rPr>
          <w:noProof/>
          <w:lang w:eastAsia="cs-CZ"/>
        </w:rPr>
        <w:pict>
          <v:rect id="_x0000_s1155" style="position:absolute;left:0;text-align:left;margin-left:114.45pt;margin-top:-57pt;width:186.6pt;height:2in;z-index:251784192"/>
        </w:pict>
      </w:r>
    </w:p>
    <w:p w:rsidR="008A3EED" w:rsidRDefault="008A3EED" w:rsidP="008A3EED">
      <w:pPr>
        <w:tabs>
          <w:tab w:val="left" w:pos="1002"/>
        </w:tabs>
      </w:pPr>
    </w:p>
    <w:p w:rsidR="008A3EED" w:rsidRDefault="008A3EED" w:rsidP="008A3EED">
      <w:pPr>
        <w:tabs>
          <w:tab w:val="left" w:pos="1002"/>
        </w:tabs>
      </w:pPr>
    </w:p>
    <w:p w:rsidR="008A3EED" w:rsidRDefault="008A3EED" w:rsidP="008A3EED">
      <w:pPr>
        <w:tabs>
          <w:tab w:val="left" w:pos="1002"/>
        </w:tabs>
      </w:pPr>
    </w:p>
    <w:p w:rsidR="008A3EED" w:rsidRDefault="008A3EED" w:rsidP="008A3EED">
      <w:pPr>
        <w:tabs>
          <w:tab w:val="left" w:pos="1002"/>
        </w:tabs>
      </w:pPr>
    </w:p>
    <w:p w:rsidR="008A3EED" w:rsidRDefault="008A3EED" w:rsidP="008A3EED">
      <w:pPr>
        <w:tabs>
          <w:tab w:val="left" w:pos="1002"/>
        </w:tabs>
      </w:pPr>
    </w:p>
    <w:p w:rsidR="008A3EED" w:rsidRDefault="008A3EED" w:rsidP="008A3EED">
      <w:pPr>
        <w:tabs>
          <w:tab w:val="left" w:pos="1002"/>
        </w:tabs>
      </w:pPr>
    </w:p>
    <w:p w:rsidR="008A3EED" w:rsidRDefault="008A3EED" w:rsidP="008A3EED">
      <w:pPr>
        <w:tabs>
          <w:tab w:val="left" w:pos="1002"/>
        </w:tabs>
      </w:pPr>
    </w:p>
    <w:p w:rsidR="00505621" w:rsidRPr="00505621" w:rsidRDefault="00F86BE1" w:rsidP="00505621">
      <w:r>
        <w:rPr>
          <w:noProof/>
          <w:lang w:eastAsia="cs-CZ"/>
        </w:rPr>
        <w:pict>
          <v:rect id="_x0000_s1055" style="position:absolute;margin-left:114.45pt;margin-top:9.95pt;width:186.6pt;height:2in;z-index:251686912"/>
        </w:pict>
      </w:r>
    </w:p>
    <w:p w:rsidR="00505621" w:rsidRDefault="00505621" w:rsidP="00505621"/>
    <w:p w:rsidR="00505621" w:rsidRDefault="00505621" w:rsidP="00505621">
      <w:pPr>
        <w:tabs>
          <w:tab w:val="left" w:pos="6349"/>
        </w:tabs>
      </w:pPr>
      <w:r>
        <w:tab/>
        <w:t>Ložisko a šablona</w:t>
      </w:r>
    </w:p>
    <w:p w:rsidR="00505621" w:rsidRPr="00505621" w:rsidRDefault="00505621" w:rsidP="00505621"/>
    <w:p w:rsidR="00505621" w:rsidRPr="00505621" w:rsidRDefault="00505621" w:rsidP="00505621"/>
    <w:p w:rsidR="00505621" w:rsidRPr="00505621" w:rsidRDefault="00505621" w:rsidP="00505621"/>
    <w:p w:rsidR="00505621" w:rsidRPr="00505621" w:rsidRDefault="00505621" w:rsidP="00505621"/>
    <w:p w:rsidR="00505621" w:rsidRPr="00505621" w:rsidRDefault="00505621" w:rsidP="00505621"/>
    <w:p w:rsidR="00505621" w:rsidRPr="00505621" w:rsidRDefault="00F86BE1" w:rsidP="00505621">
      <w:r>
        <w:rPr>
          <w:noProof/>
          <w:lang w:eastAsia="cs-CZ"/>
        </w:rPr>
        <w:pict>
          <v:rect id="_x0000_s1056" style="position:absolute;margin-left:119.6pt;margin-top:7.65pt;width:186.6pt;height:132.65pt;z-index:251687936"/>
        </w:pict>
      </w:r>
    </w:p>
    <w:p w:rsidR="00505621" w:rsidRPr="00505621" w:rsidRDefault="00505621" w:rsidP="00505621"/>
    <w:p w:rsidR="00505621" w:rsidRPr="00505621" w:rsidRDefault="00505621" w:rsidP="00505621">
      <w:pPr>
        <w:tabs>
          <w:tab w:val="left" w:pos="6374"/>
        </w:tabs>
      </w:pPr>
      <w:r>
        <w:tab/>
        <w:t>Pouze ložisko</w:t>
      </w:r>
    </w:p>
    <w:p w:rsidR="00505621" w:rsidRDefault="00505621" w:rsidP="00505621"/>
    <w:p w:rsidR="008A3EED" w:rsidRDefault="008A3EED" w:rsidP="00505621"/>
    <w:p w:rsidR="008A3EED" w:rsidRDefault="008A3EED" w:rsidP="00505621"/>
    <w:p w:rsidR="008A3EED" w:rsidRPr="00505621" w:rsidRDefault="008A3EED" w:rsidP="00505621"/>
    <w:p w:rsidR="00505621" w:rsidRPr="00505621" w:rsidRDefault="00505621" w:rsidP="00505621"/>
    <w:p w:rsidR="00505621" w:rsidRPr="00505621" w:rsidRDefault="00505621" w:rsidP="00CA180E">
      <w:pPr>
        <w:pStyle w:val="Odstavecseseznamem"/>
        <w:numPr>
          <w:ilvl w:val="0"/>
          <w:numId w:val="25"/>
        </w:numPr>
      </w:pPr>
      <w:r>
        <w:t>Pomocí podkovy – speciální kovový kroužek určen pro vedení bez ložiska</w:t>
      </w:r>
    </w:p>
    <w:p w:rsidR="00505621" w:rsidRPr="00505621" w:rsidRDefault="00F86BE1" w:rsidP="00505621">
      <w:pPr>
        <w:tabs>
          <w:tab w:val="left" w:pos="902"/>
        </w:tabs>
      </w:pPr>
      <w:r>
        <w:rPr>
          <w:noProof/>
          <w:lang w:eastAsia="cs-CZ"/>
        </w:rPr>
        <w:pict>
          <v:rect id="_x0000_s1058" style="position:absolute;margin-left:260.1pt;margin-top:4.1pt;width:186.6pt;height:146.4pt;z-index:251689984"/>
        </w:pict>
      </w:r>
      <w:r>
        <w:rPr>
          <w:noProof/>
          <w:lang w:eastAsia="cs-CZ"/>
        </w:rPr>
        <w:pict>
          <v:rect id="_x0000_s1057" style="position:absolute;margin-left:40.85pt;margin-top:4.1pt;width:186.6pt;height:146.4pt;z-index:251688960"/>
        </w:pict>
      </w:r>
    </w:p>
    <w:p w:rsidR="00505621" w:rsidRDefault="00505621" w:rsidP="00505621"/>
    <w:p w:rsidR="00505621" w:rsidRDefault="00505621" w:rsidP="00505621"/>
    <w:p w:rsidR="00505621" w:rsidRDefault="00505621" w:rsidP="00505621"/>
    <w:p w:rsidR="00505621" w:rsidRDefault="00505621" w:rsidP="00505621"/>
    <w:p w:rsidR="00127B8D" w:rsidRDefault="00127B8D" w:rsidP="00505621"/>
    <w:p w:rsidR="00127B8D" w:rsidRDefault="00127B8D" w:rsidP="00505621"/>
    <w:p w:rsidR="00505621" w:rsidRDefault="00505621" w:rsidP="00505621"/>
    <w:p w:rsidR="008A3EED" w:rsidRDefault="008A3EED" w:rsidP="00505621"/>
    <w:p w:rsidR="008A3EED" w:rsidRDefault="008A3EED" w:rsidP="00505621"/>
    <w:p w:rsidR="008A3EED" w:rsidRDefault="008A3EED" w:rsidP="00505621"/>
    <w:p w:rsidR="008A3EED" w:rsidRDefault="008A3EED" w:rsidP="00505621"/>
    <w:p w:rsidR="008A3EED" w:rsidRDefault="008A3EED" w:rsidP="00505621"/>
    <w:p w:rsidR="008A3EED" w:rsidRDefault="008A3EED" w:rsidP="00505621"/>
    <w:p w:rsidR="002A3E98" w:rsidRDefault="00505621" w:rsidP="00505621">
      <w:r>
        <w:t>Princip čepování – provádíme pomocí čepovacího vozíku – saní. Dílec je upnut na vozíku a je tlačen proti rotující kotoučové fréze.</w:t>
      </w:r>
      <w:r w:rsidR="002A3E98">
        <w:t xml:space="preserve"> Tímto způsobem zhotovujeme čepy a rozpory.</w:t>
      </w:r>
    </w:p>
    <w:p w:rsidR="002A3E98" w:rsidRPr="002A3E98" w:rsidRDefault="00F86BE1" w:rsidP="002A3E98">
      <w:r>
        <w:rPr>
          <w:noProof/>
          <w:lang w:eastAsia="cs-CZ"/>
        </w:rPr>
        <w:pict>
          <v:rect id="_x0000_s1062" style="position:absolute;margin-left:222.9pt;margin-top:12.1pt;width:162.75pt;height:123.95pt;z-index:251694080"/>
        </w:pict>
      </w:r>
      <w:r>
        <w:rPr>
          <w:noProof/>
          <w:lang w:eastAsia="cs-CZ"/>
        </w:rPr>
        <w:pict>
          <v:rect id="_x0000_s1059" style="position:absolute;margin-left:35.6pt;margin-top:12.1pt;width:162.75pt;height:123.95pt;z-index:251691008"/>
        </w:pict>
      </w:r>
    </w:p>
    <w:p w:rsidR="002A3E98" w:rsidRPr="002A3E98" w:rsidRDefault="002A3E98" w:rsidP="002A3E98"/>
    <w:p w:rsidR="002A3E98" w:rsidRPr="002A3E98" w:rsidRDefault="002A3E98" w:rsidP="002A3E98"/>
    <w:p w:rsidR="002A3E98" w:rsidRPr="002A3E98" w:rsidRDefault="002A3E98" w:rsidP="002A3E98"/>
    <w:p w:rsidR="002A3E98" w:rsidRPr="002A3E98" w:rsidRDefault="002A3E98" w:rsidP="002A3E98"/>
    <w:p w:rsidR="002A3E98" w:rsidRPr="002A3E98" w:rsidRDefault="002A3E98" w:rsidP="002A3E98"/>
    <w:p w:rsidR="002A3E98" w:rsidRDefault="002A3E98" w:rsidP="002A3E98"/>
    <w:p w:rsidR="002A3E98" w:rsidRDefault="002A3E98" w:rsidP="002A3E98"/>
    <w:p w:rsidR="002A3E98" w:rsidRDefault="002A3E98" w:rsidP="00CA180E">
      <w:pPr>
        <w:pStyle w:val="Odstavecseseznamem"/>
        <w:numPr>
          <w:ilvl w:val="0"/>
          <w:numId w:val="23"/>
        </w:numPr>
        <w:rPr>
          <w:b/>
          <w:u w:val="single"/>
        </w:rPr>
      </w:pPr>
      <w:r w:rsidRPr="002A3E98">
        <w:rPr>
          <w:b/>
          <w:u w:val="single"/>
        </w:rPr>
        <w:t>Horní svislá frézka</w:t>
      </w:r>
    </w:p>
    <w:p w:rsidR="002A3E98" w:rsidRDefault="002A3E98" w:rsidP="002A3E98">
      <w:pPr>
        <w:pStyle w:val="Odstavecseseznamem"/>
      </w:pPr>
      <w:r>
        <w:t>Slouží převážně pro frézování v ploše, ale můžeme i boční plochy nebo vrtat.</w:t>
      </w:r>
    </w:p>
    <w:p w:rsidR="002A3E98" w:rsidRDefault="002A3E98" w:rsidP="002A3E98">
      <w:pPr>
        <w:pStyle w:val="Odstavecseseznamem"/>
      </w:pPr>
    </w:p>
    <w:p w:rsidR="002A3E98" w:rsidRDefault="002A3E98" w:rsidP="002A3E98">
      <w:pPr>
        <w:pStyle w:val="Odstavecseseznamem"/>
      </w:pPr>
      <w:r>
        <w:t>Stroj: horní svislá frézka</w:t>
      </w:r>
    </w:p>
    <w:p w:rsidR="002A3E98" w:rsidRDefault="002A3E98" w:rsidP="002A3E98">
      <w:pPr>
        <w:pStyle w:val="Odstavecseseznamem"/>
      </w:pPr>
      <w:r>
        <w:t>Nástroj: fréza na stopce – stopková fréza</w:t>
      </w:r>
    </w:p>
    <w:p w:rsidR="002A3E98" w:rsidRDefault="002A3E98" w:rsidP="002A3E98">
      <w:pPr>
        <w:pStyle w:val="Odstavecseseznamem"/>
      </w:pPr>
      <w:r>
        <w:t>Upínání nástroje: centricky, excentricky</w:t>
      </w:r>
    </w:p>
    <w:p w:rsidR="002A3E98" w:rsidRDefault="002A3E98" w:rsidP="002A3E98">
      <w:pPr>
        <w:pStyle w:val="Odstavecseseznamem"/>
      </w:pPr>
      <w:r>
        <w:t>Posuv: ručně</w:t>
      </w:r>
    </w:p>
    <w:p w:rsidR="002A3E98" w:rsidRDefault="002A3E98" w:rsidP="002A3E98">
      <w:pPr>
        <w:pStyle w:val="Odstavecseseznamem"/>
      </w:pPr>
      <w:r>
        <w:t>Řezná rychlost: 10 m/s</w:t>
      </w:r>
    </w:p>
    <w:p w:rsidR="002A3E98" w:rsidRDefault="002A3E98" w:rsidP="002A3E98">
      <w:pPr>
        <w:pStyle w:val="Odstavecseseznamem"/>
      </w:pPr>
    </w:p>
    <w:p w:rsidR="002A3E98" w:rsidRDefault="00F86BE1" w:rsidP="002A3E98">
      <w:pPr>
        <w:pStyle w:val="Odstavecseseznamem"/>
      </w:pPr>
      <w:r>
        <w:rPr>
          <w:noProof/>
          <w:lang w:eastAsia="cs-CZ"/>
        </w:rPr>
        <w:pict>
          <v:rect id="_x0000_s1061" style="position:absolute;left:0;text-align:left;margin-left:228.5pt;margin-top:4.5pt;width:110.8pt;height:107.65pt;z-index:251693056"/>
        </w:pict>
      </w:r>
      <w:r>
        <w:rPr>
          <w:noProof/>
          <w:lang w:eastAsia="cs-CZ"/>
        </w:rPr>
        <w:pict>
          <v:rect id="_x0000_s1060" style="position:absolute;left:0;text-align:left;margin-left:87.55pt;margin-top:4.5pt;width:110.8pt;height:107.65pt;z-index:251692032"/>
        </w:pict>
      </w:r>
    </w:p>
    <w:p w:rsidR="002A3E98" w:rsidRPr="002A3E98" w:rsidRDefault="002A3E98" w:rsidP="002A3E98">
      <w:pPr>
        <w:pStyle w:val="Odstavecseseznamem"/>
      </w:pPr>
    </w:p>
    <w:p w:rsidR="002A3E98" w:rsidRPr="002A3E98" w:rsidRDefault="002A3E98" w:rsidP="002A3E98"/>
    <w:p w:rsidR="00505621" w:rsidRDefault="00505621" w:rsidP="002A3E98"/>
    <w:p w:rsidR="002A3E98" w:rsidRDefault="002A3E98" w:rsidP="002A3E98"/>
    <w:p w:rsidR="002A3E98" w:rsidRDefault="002A3E98" w:rsidP="002A3E98"/>
    <w:p w:rsidR="002A3E98" w:rsidRDefault="002A3E98" w:rsidP="002A3E98"/>
    <w:p w:rsidR="002A3E98" w:rsidRDefault="002A3E98" w:rsidP="002A3E98">
      <w:r>
        <w:t>Příprava stroje:</w:t>
      </w:r>
    </w:p>
    <w:p w:rsidR="002A3E98" w:rsidRDefault="002A3E98" w:rsidP="00CA180E">
      <w:pPr>
        <w:pStyle w:val="Odstavecseseznamem"/>
        <w:numPr>
          <w:ilvl w:val="0"/>
          <w:numId w:val="26"/>
        </w:numPr>
      </w:pPr>
      <w:r>
        <w:t>Upnutí nástroje a vyvážení</w:t>
      </w:r>
    </w:p>
    <w:p w:rsidR="002A3E98" w:rsidRDefault="002A3E98" w:rsidP="00CA180E">
      <w:pPr>
        <w:pStyle w:val="Odstavecseseznamem"/>
        <w:numPr>
          <w:ilvl w:val="0"/>
          <w:numId w:val="26"/>
        </w:numPr>
      </w:pPr>
      <w:r>
        <w:t>Volba počtu otáček a poloha stolu</w:t>
      </w:r>
    </w:p>
    <w:p w:rsidR="002A3E98" w:rsidRDefault="002A3E98" w:rsidP="00CA180E">
      <w:pPr>
        <w:pStyle w:val="Odstavecseseznamem"/>
        <w:numPr>
          <w:ilvl w:val="0"/>
          <w:numId w:val="26"/>
        </w:numPr>
      </w:pPr>
      <w:r>
        <w:t>Nastavení hloubky frézování</w:t>
      </w:r>
    </w:p>
    <w:p w:rsidR="002A3E98" w:rsidRDefault="002A3E98" w:rsidP="00CA180E">
      <w:pPr>
        <w:pStyle w:val="Odstavecseseznamem"/>
        <w:numPr>
          <w:ilvl w:val="0"/>
          <w:numId w:val="26"/>
        </w:numPr>
      </w:pPr>
      <w:r>
        <w:t>Nastavení šablony a úprava vodítka</w:t>
      </w:r>
    </w:p>
    <w:p w:rsidR="002A3E98" w:rsidRDefault="002A3E98" w:rsidP="00CA180E">
      <w:pPr>
        <w:pStyle w:val="Odstavecseseznamem"/>
        <w:numPr>
          <w:ilvl w:val="0"/>
          <w:numId w:val="26"/>
        </w:numPr>
      </w:pPr>
      <w:r>
        <w:t>Kontrola bezpečnostních krytů</w:t>
      </w:r>
    </w:p>
    <w:p w:rsidR="002A3E98" w:rsidRDefault="002A3E98" w:rsidP="00CA180E">
      <w:pPr>
        <w:pStyle w:val="Odstavecseseznamem"/>
        <w:numPr>
          <w:ilvl w:val="0"/>
          <w:numId w:val="26"/>
        </w:numPr>
      </w:pPr>
      <w:r>
        <w:t>Zkušební kus</w:t>
      </w:r>
    </w:p>
    <w:p w:rsidR="002A3E98" w:rsidRDefault="002A3E98" w:rsidP="002A3E98"/>
    <w:p w:rsidR="002A3E98" w:rsidRDefault="002A3E98" w:rsidP="002A3E98">
      <w:r>
        <w:t xml:space="preserve">Postup: dílec je na stole v klidu a teprve potom působí nástroj ze shora do řezu. Až je nástroj v příslušné hloubce v materiálu provedeme posun dílce a jeho vyčištění. Poté nástroj zvedneme a vyjmeme dílec. </w:t>
      </w:r>
    </w:p>
    <w:p w:rsidR="002A3E98" w:rsidRDefault="002A3E98" w:rsidP="002A3E98"/>
    <w:p w:rsidR="002A3E98" w:rsidRDefault="002A3E98" w:rsidP="002A3E98">
      <w:r>
        <w:t xml:space="preserve">Bezpečnost: Dokonalé přidržování dílce, ruce </w:t>
      </w:r>
      <w:r w:rsidR="0086433A">
        <w:t>déle od nástroje, požívat ochranné brýle a chrániče sluchu.</w:t>
      </w:r>
    </w:p>
    <w:p w:rsidR="0086433A" w:rsidRDefault="00F86BE1" w:rsidP="002A3E98">
      <w:r>
        <w:rPr>
          <w:noProof/>
          <w:lang w:eastAsia="cs-CZ"/>
        </w:rPr>
        <w:pict>
          <v:rect id="_x0000_s1063" style="position:absolute;margin-left:125.1pt;margin-top:17.7pt;width:191.6pt;height:76.4pt;z-index:251695104"/>
        </w:pict>
      </w:r>
    </w:p>
    <w:p w:rsidR="0086433A" w:rsidRDefault="0086433A" w:rsidP="002A3E98"/>
    <w:p w:rsidR="0086433A" w:rsidRDefault="0086433A" w:rsidP="002A3E98"/>
    <w:p w:rsidR="0086433A" w:rsidRDefault="0086433A" w:rsidP="002A3E98"/>
    <w:p w:rsidR="0086433A" w:rsidRDefault="0086433A" w:rsidP="002A3E98"/>
    <w:p w:rsidR="0086433A" w:rsidRDefault="0086433A" w:rsidP="002A3E98"/>
    <w:p w:rsidR="0086433A" w:rsidRPr="0086433A" w:rsidRDefault="0086433A" w:rsidP="00CA180E">
      <w:pPr>
        <w:pStyle w:val="Nadpis3"/>
        <w:numPr>
          <w:ilvl w:val="0"/>
          <w:numId w:val="8"/>
        </w:numPr>
        <w:rPr>
          <w:sz w:val="36"/>
          <w:szCs w:val="36"/>
          <w:u w:val="single"/>
        </w:rPr>
      </w:pPr>
      <w:r w:rsidRPr="0086433A">
        <w:rPr>
          <w:sz w:val="36"/>
          <w:szCs w:val="36"/>
          <w:u w:val="single"/>
        </w:rPr>
        <w:t>Vrtání</w:t>
      </w:r>
    </w:p>
    <w:p w:rsidR="0086433A" w:rsidRPr="0086433A" w:rsidRDefault="0086433A" w:rsidP="0086433A"/>
    <w:p w:rsidR="0086433A" w:rsidRPr="0086433A" w:rsidRDefault="0086433A" w:rsidP="0086433A">
      <w:pPr>
        <w:rPr>
          <w:rFonts w:cstheme="minorHAnsi"/>
          <w:color w:val="000000" w:themeColor="text1"/>
        </w:rPr>
      </w:pPr>
      <w:r w:rsidRPr="0086433A">
        <w:rPr>
          <w:rFonts w:cstheme="minorHAnsi"/>
          <w:color w:val="000000" w:themeColor="text1"/>
        </w:rPr>
        <w:t xml:space="preserve">Třískové obrábění kdy pomocí vrtáku (nástroje)sukovník, zátkovník, spirálovitý zhotovujeme otvor kruhového průřezu </w:t>
      </w:r>
    </w:p>
    <w:p w:rsidR="0086433A" w:rsidRPr="0086433A" w:rsidRDefault="0086433A" w:rsidP="0086433A">
      <w:pPr>
        <w:rPr>
          <w:rFonts w:cstheme="minorHAnsi"/>
          <w:color w:val="000000" w:themeColor="text1"/>
        </w:rPr>
      </w:pPr>
      <w:r w:rsidRPr="0086433A">
        <w:rPr>
          <w:rFonts w:cstheme="minorHAnsi"/>
          <w:color w:val="000000" w:themeColor="text1"/>
        </w:rPr>
        <w:t>Stroj:  1.sloupová –stojanová vrtačka (jednovřetenová)</w:t>
      </w:r>
    </w:p>
    <w:p w:rsidR="0086433A" w:rsidRPr="0086433A" w:rsidRDefault="0086433A" w:rsidP="0086433A">
      <w:pPr>
        <w:rPr>
          <w:rFonts w:cstheme="minorHAnsi"/>
          <w:color w:val="000000" w:themeColor="text1"/>
        </w:rPr>
      </w:pPr>
      <w:r w:rsidRPr="0086433A">
        <w:rPr>
          <w:rFonts w:cstheme="minorHAnsi"/>
          <w:color w:val="000000" w:themeColor="text1"/>
        </w:rPr>
        <w:t xml:space="preserve">           2. vícevřetenová </w:t>
      </w:r>
      <w:r w:rsidR="00BC5B8C" w:rsidRPr="0086433A">
        <w:rPr>
          <w:rFonts w:cstheme="minorHAnsi"/>
          <w:color w:val="000000" w:themeColor="text1"/>
        </w:rPr>
        <w:t>kolíkov</w:t>
      </w:r>
      <w:r w:rsidR="00BC5B8C">
        <w:rPr>
          <w:rFonts w:cstheme="minorHAnsi"/>
          <w:color w:val="000000" w:themeColor="text1"/>
        </w:rPr>
        <w:t>á</w:t>
      </w:r>
      <w:r w:rsidR="00BC5B8C" w:rsidRPr="0086433A">
        <w:rPr>
          <w:rFonts w:cstheme="minorHAnsi"/>
          <w:color w:val="000000" w:themeColor="text1"/>
        </w:rPr>
        <w:t>cí</w:t>
      </w:r>
      <w:r w:rsidRPr="0086433A">
        <w:rPr>
          <w:rFonts w:cstheme="minorHAnsi"/>
          <w:color w:val="000000" w:themeColor="text1"/>
        </w:rPr>
        <w:t xml:space="preserve">  </w:t>
      </w:r>
    </w:p>
    <w:p w:rsidR="0086433A" w:rsidRDefault="0086433A" w:rsidP="0086433A">
      <w:pPr>
        <w:rPr>
          <w:rFonts w:cstheme="minorHAnsi"/>
          <w:color w:val="000000" w:themeColor="text1"/>
        </w:rPr>
      </w:pPr>
      <w:r w:rsidRPr="0086433A">
        <w:rPr>
          <w:rFonts w:cstheme="minorHAnsi"/>
          <w:color w:val="000000" w:themeColor="text1"/>
        </w:rPr>
        <w:t xml:space="preserve">           3. vysukovací třívřetenová </w:t>
      </w:r>
    </w:p>
    <w:p w:rsidR="0086433A" w:rsidRDefault="0086433A" w:rsidP="0086433A">
      <w:pPr>
        <w:rPr>
          <w:rFonts w:cstheme="minorHAnsi"/>
          <w:color w:val="000000" w:themeColor="text1"/>
        </w:rPr>
      </w:pPr>
      <w:r>
        <w:rPr>
          <w:rFonts w:cstheme="minorHAnsi"/>
          <w:color w:val="000000" w:themeColor="text1"/>
        </w:rPr>
        <w:t>Nástroj: vrták – spirálový, hadovitý, plochý, zátkovník, sukovník, záhlubník, speciální ..</w:t>
      </w:r>
    </w:p>
    <w:p w:rsidR="0086433A" w:rsidRDefault="0086433A" w:rsidP="0086433A">
      <w:pPr>
        <w:rPr>
          <w:rFonts w:cstheme="minorHAnsi"/>
          <w:color w:val="000000" w:themeColor="text1"/>
        </w:rPr>
      </w:pPr>
      <w:r>
        <w:rPr>
          <w:rFonts w:cstheme="minorHAnsi"/>
          <w:color w:val="000000" w:themeColor="text1"/>
        </w:rPr>
        <w:t>Druhy otvorů:</w:t>
      </w:r>
    </w:p>
    <w:p w:rsidR="0086433A" w:rsidRDefault="00F86BE1" w:rsidP="0086433A">
      <w:pPr>
        <w:rPr>
          <w:rFonts w:cstheme="minorHAnsi"/>
          <w:color w:val="000000" w:themeColor="text1"/>
        </w:rPr>
      </w:pPr>
      <w:r>
        <w:rPr>
          <w:rFonts w:cstheme="minorHAnsi"/>
          <w:noProof/>
          <w:color w:val="000000" w:themeColor="text1"/>
          <w:lang w:eastAsia="cs-CZ"/>
        </w:rPr>
        <w:pict>
          <v:rect id="_x0000_s1065" style="position:absolute;margin-left:266.7pt;margin-top:4.85pt;width:141.5pt;height:61.35pt;z-index:251697152"/>
        </w:pict>
      </w:r>
      <w:r>
        <w:rPr>
          <w:rFonts w:cstheme="minorHAnsi"/>
          <w:noProof/>
          <w:color w:val="000000" w:themeColor="text1"/>
          <w:lang w:eastAsia="cs-CZ"/>
        </w:rPr>
        <w:pict>
          <v:rect id="_x0000_s1064" style="position:absolute;margin-left:73.15pt;margin-top:4.85pt;width:141.5pt;height:61.35pt;z-index:251696128"/>
        </w:pict>
      </w:r>
    </w:p>
    <w:p w:rsidR="0086433A" w:rsidRDefault="0086433A" w:rsidP="0086433A">
      <w:pPr>
        <w:rPr>
          <w:rFonts w:cstheme="minorHAnsi"/>
          <w:color w:val="000000" w:themeColor="text1"/>
        </w:rPr>
      </w:pPr>
    </w:p>
    <w:p w:rsidR="0086433A" w:rsidRDefault="0086433A" w:rsidP="0086433A">
      <w:pPr>
        <w:rPr>
          <w:rFonts w:cstheme="minorHAnsi"/>
          <w:color w:val="000000" w:themeColor="text1"/>
        </w:rPr>
      </w:pPr>
    </w:p>
    <w:p w:rsidR="0086433A" w:rsidRPr="0086433A" w:rsidRDefault="0086433A" w:rsidP="0086433A">
      <w:pPr>
        <w:rPr>
          <w:rFonts w:cstheme="minorHAnsi"/>
          <w:color w:val="000000" w:themeColor="text1"/>
        </w:rPr>
      </w:pPr>
    </w:p>
    <w:p w:rsidR="0086433A" w:rsidRDefault="0086433A" w:rsidP="0086433A">
      <w:pPr>
        <w:rPr>
          <w:rFonts w:cstheme="minorHAnsi"/>
          <w:color w:val="000000" w:themeColor="text1"/>
        </w:rPr>
      </w:pPr>
      <w:r w:rsidRPr="0086433A">
        <w:rPr>
          <w:rFonts w:cstheme="minorHAnsi"/>
          <w:color w:val="000000" w:themeColor="text1"/>
        </w:rPr>
        <w:t>Další možnosti vrtání: dlabačka,</w:t>
      </w:r>
      <w:r w:rsidR="00D46B63">
        <w:rPr>
          <w:rFonts w:cstheme="minorHAnsi"/>
          <w:color w:val="000000" w:themeColor="text1"/>
        </w:rPr>
        <w:t xml:space="preserve"> </w:t>
      </w:r>
      <w:r w:rsidRPr="0086433A">
        <w:rPr>
          <w:rFonts w:cstheme="minorHAnsi"/>
          <w:color w:val="000000" w:themeColor="text1"/>
        </w:rPr>
        <w:t>svislá horní frézka, soustruh,</w:t>
      </w:r>
      <w:r w:rsidR="00D46B63">
        <w:rPr>
          <w:rFonts w:cstheme="minorHAnsi"/>
          <w:color w:val="000000" w:themeColor="text1"/>
        </w:rPr>
        <w:t xml:space="preserve"> </w:t>
      </w:r>
      <w:r w:rsidR="00BC5B8C">
        <w:rPr>
          <w:rFonts w:cstheme="minorHAnsi"/>
          <w:color w:val="000000" w:themeColor="text1"/>
        </w:rPr>
        <w:t>CNC</w:t>
      </w:r>
    </w:p>
    <w:p w:rsidR="0086433A" w:rsidRDefault="0086433A" w:rsidP="0086433A">
      <w:pPr>
        <w:rPr>
          <w:rFonts w:cstheme="minorHAnsi"/>
          <w:color w:val="000000" w:themeColor="text1"/>
        </w:rPr>
      </w:pPr>
      <w:r>
        <w:rPr>
          <w:rFonts w:cstheme="minorHAnsi"/>
          <w:color w:val="000000" w:themeColor="text1"/>
        </w:rPr>
        <w:t>Řezná rychlost: 1 – 5 m/s</w:t>
      </w:r>
    </w:p>
    <w:p w:rsidR="0086433A" w:rsidRPr="0086433A" w:rsidRDefault="00F30545" w:rsidP="0086433A">
      <w:pPr>
        <w:rPr>
          <w:rFonts w:cstheme="minorHAnsi"/>
          <w:color w:val="000000" w:themeColor="text1"/>
        </w:rPr>
      </w:pPr>
      <w:r>
        <w:rPr>
          <w:rFonts w:cstheme="minorHAnsi"/>
          <w:color w:val="000000" w:themeColor="text1"/>
        </w:rPr>
        <w:t>Posuv: ručně – 0,1 – 2,5 m/min</w:t>
      </w:r>
    </w:p>
    <w:p w:rsidR="0086433A" w:rsidRPr="0086433A" w:rsidRDefault="00D46B63" w:rsidP="0086433A">
      <w:pPr>
        <w:rPr>
          <w:rFonts w:cstheme="minorHAnsi"/>
          <w:color w:val="632423" w:themeColor="accent2" w:themeShade="80"/>
          <w:u w:val="single"/>
        </w:rPr>
      </w:pPr>
      <w:r>
        <w:rPr>
          <w:rFonts w:cstheme="minorHAnsi"/>
          <w:color w:val="632423" w:themeColor="accent2" w:themeShade="80"/>
          <w:u w:val="single"/>
        </w:rPr>
        <w:t>Vrtání se využívá při</w:t>
      </w:r>
      <w:r w:rsidR="0086433A" w:rsidRPr="0086433A">
        <w:rPr>
          <w:rFonts w:cstheme="minorHAnsi"/>
          <w:color w:val="632423" w:themeColor="accent2" w:themeShade="80"/>
          <w:u w:val="single"/>
        </w:rPr>
        <w:t>:</w:t>
      </w:r>
    </w:p>
    <w:p w:rsidR="0086433A" w:rsidRPr="0086433A" w:rsidRDefault="0086433A" w:rsidP="00CA180E">
      <w:pPr>
        <w:pStyle w:val="Odstavecseseznamem"/>
        <w:numPr>
          <w:ilvl w:val="0"/>
          <w:numId w:val="27"/>
        </w:numPr>
        <w:spacing w:line="259" w:lineRule="auto"/>
        <w:rPr>
          <w:rFonts w:cstheme="minorHAnsi"/>
          <w:color w:val="000000" w:themeColor="text1"/>
        </w:rPr>
      </w:pPr>
      <w:r w:rsidRPr="0086433A">
        <w:rPr>
          <w:rFonts w:cstheme="minorHAnsi"/>
          <w:color w:val="000000" w:themeColor="text1"/>
        </w:rPr>
        <w:t>Zhotovováni konstrukčních spojů a nábytkového kování</w:t>
      </w:r>
    </w:p>
    <w:p w:rsidR="0086433A" w:rsidRPr="0086433A" w:rsidRDefault="0086433A" w:rsidP="00CA180E">
      <w:pPr>
        <w:pStyle w:val="Odstavecseseznamem"/>
        <w:numPr>
          <w:ilvl w:val="0"/>
          <w:numId w:val="27"/>
        </w:numPr>
        <w:spacing w:line="259" w:lineRule="auto"/>
        <w:rPr>
          <w:rFonts w:cstheme="minorHAnsi"/>
          <w:color w:val="000000" w:themeColor="text1"/>
        </w:rPr>
      </w:pPr>
      <w:r w:rsidRPr="0086433A">
        <w:rPr>
          <w:rFonts w:cstheme="minorHAnsi"/>
          <w:color w:val="000000" w:themeColor="text1"/>
        </w:rPr>
        <w:t xml:space="preserve">Při vyspravování vad  </w:t>
      </w:r>
    </w:p>
    <w:p w:rsidR="0086433A" w:rsidRPr="0086433A" w:rsidRDefault="0086433A" w:rsidP="00CA180E">
      <w:pPr>
        <w:pStyle w:val="Odstavecseseznamem"/>
        <w:numPr>
          <w:ilvl w:val="0"/>
          <w:numId w:val="27"/>
        </w:numPr>
        <w:spacing w:line="259" w:lineRule="auto"/>
        <w:rPr>
          <w:rFonts w:cstheme="minorHAnsi"/>
          <w:color w:val="000000" w:themeColor="text1"/>
        </w:rPr>
      </w:pPr>
      <w:r w:rsidRPr="0086433A">
        <w:rPr>
          <w:rFonts w:cstheme="minorHAnsi"/>
          <w:color w:val="000000" w:themeColor="text1"/>
        </w:rPr>
        <w:t xml:space="preserve">Estetické hledisko </w:t>
      </w:r>
    </w:p>
    <w:p w:rsidR="0086433A" w:rsidRPr="0086433A" w:rsidRDefault="0086433A" w:rsidP="0086433A">
      <w:pPr>
        <w:rPr>
          <w:rFonts w:cstheme="minorHAnsi"/>
          <w:color w:val="000000" w:themeColor="text1"/>
          <w:u w:val="single"/>
        </w:rPr>
      </w:pPr>
      <w:r w:rsidRPr="0086433A">
        <w:rPr>
          <w:rFonts w:cstheme="minorHAnsi"/>
          <w:color w:val="632423" w:themeColor="accent2" w:themeShade="80"/>
          <w:u w:val="single"/>
        </w:rPr>
        <w:t>Volba vrtáku závisí na:</w:t>
      </w:r>
    </w:p>
    <w:p w:rsidR="0086433A" w:rsidRPr="0086433A" w:rsidRDefault="0086433A" w:rsidP="00CA180E">
      <w:pPr>
        <w:pStyle w:val="Odstavecseseznamem"/>
        <w:numPr>
          <w:ilvl w:val="0"/>
          <w:numId w:val="28"/>
        </w:numPr>
        <w:spacing w:line="259" w:lineRule="auto"/>
        <w:rPr>
          <w:rFonts w:cstheme="minorHAnsi"/>
          <w:color w:val="000000" w:themeColor="text1"/>
        </w:rPr>
      </w:pPr>
      <w:r w:rsidRPr="0086433A">
        <w:rPr>
          <w:rFonts w:cstheme="minorHAnsi"/>
          <w:color w:val="000000" w:themeColor="text1"/>
        </w:rPr>
        <w:t xml:space="preserve">Na druhu materiálu </w:t>
      </w:r>
    </w:p>
    <w:p w:rsidR="0086433A" w:rsidRPr="0086433A" w:rsidRDefault="0086433A" w:rsidP="00CA180E">
      <w:pPr>
        <w:pStyle w:val="Odstavecseseznamem"/>
        <w:numPr>
          <w:ilvl w:val="0"/>
          <w:numId w:val="28"/>
        </w:numPr>
        <w:spacing w:line="259" w:lineRule="auto"/>
        <w:rPr>
          <w:rFonts w:cstheme="minorHAnsi"/>
          <w:color w:val="000000" w:themeColor="text1"/>
        </w:rPr>
      </w:pPr>
      <w:r w:rsidRPr="0086433A">
        <w:rPr>
          <w:rFonts w:cstheme="minorHAnsi"/>
          <w:color w:val="000000" w:themeColor="text1"/>
        </w:rPr>
        <w:t>Na směru vrtání (</w:t>
      </w:r>
      <w:r w:rsidR="00BC5B8C" w:rsidRPr="0086433A">
        <w:rPr>
          <w:rFonts w:cstheme="minorHAnsi"/>
          <w:color w:val="000000" w:themeColor="text1"/>
        </w:rPr>
        <w:t>podél, příčné</w:t>
      </w:r>
      <w:r w:rsidRPr="0086433A">
        <w:rPr>
          <w:rFonts w:cstheme="minorHAnsi"/>
          <w:color w:val="000000" w:themeColor="text1"/>
        </w:rPr>
        <w:t>)</w:t>
      </w:r>
    </w:p>
    <w:p w:rsidR="0086433A" w:rsidRPr="0086433A" w:rsidRDefault="0086433A" w:rsidP="00CA180E">
      <w:pPr>
        <w:pStyle w:val="Odstavecseseznamem"/>
        <w:numPr>
          <w:ilvl w:val="0"/>
          <w:numId w:val="28"/>
        </w:numPr>
        <w:spacing w:line="259" w:lineRule="auto"/>
        <w:rPr>
          <w:rFonts w:cstheme="minorHAnsi"/>
          <w:color w:val="000000" w:themeColor="text1"/>
        </w:rPr>
      </w:pPr>
      <w:r w:rsidRPr="0086433A">
        <w:rPr>
          <w:rFonts w:cstheme="minorHAnsi"/>
          <w:color w:val="000000" w:themeColor="text1"/>
        </w:rPr>
        <w:t xml:space="preserve">Na typu otvoru </w:t>
      </w:r>
    </w:p>
    <w:p w:rsidR="0086433A" w:rsidRDefault="0086433A" w:rsidP="0086433A">
      <w:pPr>
        <w:jc w:val="center"/>
        <w:rPr>
          <w:rFonts w:cstheme="minorHAnsi"/>
          <w:color w:val="632423" w:themeColor="accent2" w:themeShade="80"/>
          <w:u w:val="single"/>
        </w:rPr>
      </w:pPr>
    </w:p>
    <w:p w:rsidR="0086433A" w:rsidRPr="0086433A" w:rsidRDefault="0086433A" w:rsidP="0086433A">
      <w:pPr>
        <w:jc w:val="center"/>
        <w:rPr>
          <w:rFonts w:cstheme="minorHAnsi"/>
          <w:color w:val="632423" w:themeColor="accent2" w:themeShade="80"/>
          <w:u w:val="single"/>
        </w:rPr>
      </w:pPr>
      <w:r>
        <w:rPr>
          <w:rFonts w:cstheme="minorHAnsi"/>
          <w:color w:val="632423" w:themeColor="accent2" w:themeShade="80"/>
          <w:u w:val="single"/>
        </w:rPr>
        <w:t>Ví</w:t>
      </w:r>
      <w:r w:rsidRPr="0086433A">
        <w:rPr>
          <w:rFonts w:cstheme="minorHAnsi"/>
          <w:color w:val="632423" w:themeColor="accent2" w:themeShade="80"/>
          <w:u w:val="single"/>
        </w:rPr>
        <w:t>cevřetenová kolíkovačka:</w:t>
      </w:r>
    </w:p>
    <w:p w:rsidR="0086433A" w:rsidRPr="0086433A" w:rsidRDefault="0086433A" w:rsidP="0086433A">
      <w:pPr>
        <w:rPr>
          <w:rFonts w:cstheme="minorHAnsi"/>
          <w:color w:val="000000" w:themeColor="text1"/>
        </w:rPr>
      </w:pPr>
      <w:r w:rsidRPr="0086433A">
        <w:rPr>
          <w:rFonts w:cstheme="minorHAnsi"/>
          <w:color w:val="000000" w:themeColor="text1"/>
        </w:rPr>
        <w:t>Slouží pro zhotovení otvoru kolíkového spoje nejčastě</w:t>
      </w:r>
      <w:r>
        <w:rPr>
          <w:rFonts w:cstheme="minorHAnsi"/>
          <w:color w:val="000000" w:themeColor="text1"/>
        </w:rPr>
        <w:t xml:space="preserve">ji osazena nejčastěji 27 vrtáky, </w:t>
      </w:r>
      <w:r w:rsidRPr="0086433A">
        <w:rPr>
          <w:rFonts w:cstheme="minorHAnsi"/>
          <w:color w:val="000000" w:themeColor="text1"/>
        </w:rPr>
        <w:t xml:space="preserve">které upínáme dle potřeby rozteč vrtáku 32 milimetrů </w:t>
      </w:r>
    </w:p>
    <w:p w:rsidR="0086433A" w:rsidRPr="0086433A" w:rsidRDefault="0086433A" w:rsidP="0086433A">
      <w:pPr>
        <w:rPr>
          <w:rFonts w:cstheme="minorHAnsi"/>
          <w:color w:val="000000" w:themeColor="text1"/>
        </w:rPr>
      </w:pPr>
      <w:r w:rsidRPr="0086433A">
        <w:rPr>
          <w:rFonts w:cstheme="minorHAnsi"/>
          <w:color w:val="000000" w:themeColor="text1"/>
        </w:rPr>
        <w:t>Příprava kolíkovačky:</w:t>
      </w:r>
    </w:p>
    <w:p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Přesun jednotky do polohy vrtání </w:t>
      </w:r>
    </w:p>
    <w:p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Upnutí vrtáku v daném počtu a roztečích </w:t>
      </w:r>
    </w:p>
    <w:p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Nastavení bočních pravítek </w:t>
      </w:r>
    </w:p>
    <w:p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Nastavení hloubky vrtání a výšky vrtání </w:t>
      </w:r>
    </w:p>
    <w:p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Nastavení přítlačných válců </w:t>
      </w:r>
    </w:p>
    <w:p w:rsid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zkušební kus přeměření </w:t>
      </w:r>
    </w:p>
    <w:p w:rsidR="0086433A" w:rsidRDefault="0086433A" w:rsidP="0086433A">
      <w:pPr>
        <w:spacing w:line="259" w:lineRule="auto"/>
        <w:rPr>
          <w:rFonts w:cstheme="minorHAnsi"/>
          <w:color w:val="000000" w:themeColor="text1"/>
        </w:rPr>
      </w:pPr>
    </w:p>
    <w:p w:rsidR="0086433A" w:rsidRDefault="0086433A" w:rsidP="00CA180E">
      <w:pPr>
        <w:pStyle w:val="Nadpis3"/>
        <w:numPr>
          <w:ilvl w:val="0"/>
          <w:numId w:val="8"/>
        </w:numPr>
        <w:rPr>
          <w:sz w:val="36"/>
          <w:szCs w:val="36"/>
          <w:u w:val="single"/>
        </w:rPr>
      </w:pPr>
      <w:r>
        <w:rPr>
          <w:sz w:val="36"/>
          <w:szCs w:val="36"/>
          <w:u w:val="single"/>
        </w:rPr>
        <w:t>Dlabání</w:t>
      </w:r>
    </w:p>
    <w:p w:rsidR="0086433A" w:rsidRPr="0086433A" w:rsidRDefault="0086433A" w:rsidP="0086433A"/>
    <w:p w:rsidR="0086433A" w:rsidRPr="0086433A" w:rsidRDefault="0086433A" w:rsidP="0086433A">
      <w:pPr>
        <w:rPr>
          <w:rFonts w:cstheme="minorHAnsi"/>
          <w:color w:val="000000" w:themeColor="text1"/>
          <w:sz w:val="24"/>
          <w:szCs w:val="24"/>
        </w:rPr>
      </w:pPr>
      <w:r w:rsidRPr="0086433A">
        <w:rPr>
          <w:rFonts w:cstheme="minorHAnsi"/>
          <w:color w:val="000000" w:themeColor="text1"/>
          <w:sz w:val="24"/>
          <w:szCs w:val="24"/>
        </w:rPr>
        <w:t>dlabaní je třískové obrábění kdy za pomocí nástroje (dlabacího vrtáku, řetězu, hřebenu, nebo dláta ) zhotovujeme průchozí nebo neprůchozí otvor příslušného tvaru nebo hloubky(průměru)</w:t>
      </w:r>
    </w:p>
    <w:p w:rsidR="0086433A" w:rsidRPr="0086433A" w:rsidRDefault="0086433A" w:rsidP="0086433A">
      <w:pPr>
        <w:rPr>
          <w:rFonts w:cstheme="minorHAnsi"/>
          <w:color w:val="632423" w:themeColor="accent2" w:themeShade="80"/>
          <w:sz w:val="24"/>
          <w:szCs w:val="24"/>
          <w:u w:val="single"/>
        </w:rPr>
      </w:pPr>
      <w:r w:rsidRPr="0086433A">
        <w:rPr>
          <w:rFonts w:cstheme="minorHAnsi"/>
          <w:color w:val="632423" w:themeColor="accent2" w:themeShade="80"/>
          <w:sz w:val="24"/>
          <w:szCs w:val="24"/>
          <w:u w:val="single"/>
        </w:rPr>
        <w:t>stroje a nástroje:</w:t>
      </w:r>
    </w:p>
    <w:p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vrtací dlabačka (dlabací vrták rovný ,spirálový ,zubatý )</w:t>
      </w:r>
    </w:p>
    <w:p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 xml:space="preserve">řetězová dlabačka (dlabací </w:t>
      </w:r>
      <w:r w:rsidR="00BC5B8C" w:rsidRPr="0086433A">
        <w:rPr>
          <w:rFonts w:cstheme="minorHAnsi"/>
          <w:color w:val="000000" w:themeColor="text1"/>
          <w:sz w:val="24"/>
          <w:szCs w:val="24"/>
        </w:rPr>
        <w:t>řetěz</w:t>
      </w:r>
      <w:r w:rsidRPr="0086433A">
        <w:rPr>
          <w:rFonts w:cstheme="minorHAnsi"/>
          <w:color w:val="000000" w:themeColor="text1"/>
          <w:sz w:val="24"/>
          <w:szCs w:val="24"/>
        </w:rPr>
        <w:t>)</w:t>
      </w:r>
    </w:p>
    <w:p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hřebenová dlabačka (dlabací hřeben)</w:t>
      </w:r>
    </w:p>
    <w:p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kombinovaná dlabačka (kombinované dláto (</w:t>
      </w:r>
      <w:r w:rsidR="00BC5B8C" w:rsidRPr="0086433A">
        <w:rPr>
          <w:rFonts w:cstheme="minorHAnsi"/>
          <w:color w:val="000000" w:themeColor="text1"/>
          <w:sz w:val="24"/>
          <w:szCs w:val="24"/>
        </w:rPr>
        <w:t>vrták dláto</w:t>
      </w:r>
      <w:r w:rsidRPr="0086433A">
        <w:rPr>
          <w:rFonts w:cstheme="minorHAnsi"/>
          <w:color w:val="000000" w:themeColor="text1"/>
          <w:sz w:val="24"/>
          <w:szCs w:val="24"/>
        </w:rPr>
        <w:t>))</w:t>
      </w:r>
    </w:p>
    <w:p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dlátová dlabačka (dláto)</w:t>
      </w:r>
    </w:p>
    <w:p w:rsidR="0086433A" w:rsidRPr="0086433A" w:rsidRDefault="0086433A" w:rsidP="0086433A">
      <w:pPr>
        <w:rPr>
          <w:rFonts w:cstheme="minorHAnsi"/>
          <w:color w:val="632423" w:themeColor="accent2" w:themeShade="80"/>
          <w:sz w:val="24"/>
          <w:szCs w:val="24"/>
          <w:u w:val="single"/>
        </w:rPr>
      </w:pPr>
      <w:r>
        <w:rPr>
          <w:rFonts w:cstheme="minorHAnsi"/>
          <w:color w:val="632423" w:themeColor="accent2" w:themeShade="80"/>
          <w:sz w:val="24"/>
          <w:szCs w:val="24"/>
          <w:u w:val="single"/>
        </w:rPr>
        <w:t>vrtací dlabačka příprava stroje</w:t>
      </w:r>
      <w:r w:rsidRPr="0086433A">
        <w:rPr>
          <w:rFonts w:cstheme="minorHAnsi"/>
          <w:color w:val="632423" w:themeColor="accent2" w:themeShade="80"/>
          <w:sz w:val="24"/>
          <w:szCs w:val="24"/>
          <w:u w:val="single"/>
        </w:rPr>
        <w:t>:</w:t>
      </w:r>
    </w:p>
    <w:p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upnutí nástroje </w:t>
      </w:r>
    </w:p>
    <w:p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nastavení výšky dlabu </w:t>
      </w:r>
    </w:p>
    <w:p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nastavení hloubky dlabu</w:t>
      </w:r>
    </w:p>
    <w:p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upnutí materiálu</w:t>
      </w:r>
    </w:p>
    <w:p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nastavení bočních dorazů </w:t>
      </w:r>
    </w:p>
    <w:p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vlastní dlabaní </w:t>
      </w:r>
    </w:p>
    <w:p w:rsid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po navrtání do konečné hloubky dlab postupně čistíme cca po 2cm</w:t>
      </w:r>
    </w:p>
    <w:p w:rsidR="00621058" w:rsidRDefault="00621058" w:rsidP="00621058">
      <w:pPr>
        <w:spacing w:line="259" w:lineRule="auto"/>
        <w:rPr>
          <w:rFonts w:cstheme="minorHAnsi"/>
          <w:color w:val="000000" w:themeColor="text1"/>
          <w:sz w:val="24"/>
          <w:szCs w:val="24"/>
        </w:rPr>
      </w:pPr>
      <w:r>
        <w:rPr>
          <w:rFonts w:cstheme="minorHAnsi"/>
          <w:color w:val="000000" w:themeColor="text1"/>
          <w:sz w:val="24"/>
          <w:szCs w:val="24"/>
        </w:rPr>
        <w:t>Řezná rychlost: 1 – 5 m/s</w:t>
      </w:r>
    </w:p>
    <w:p w:rsidR="00621058" w:rsidRDefault="00621058" w:rsidP="00621058">
      <w:pPr>
        <w:spacing w:line="259" w:lineRule="auto"/>
        <w:rPr>
          <w:rFonts w:cstheme="minorHAnsi"/>
          <w:color w:val="000000" w:themeColor="text1"/>
          <w:sz w:val="24"/>
          <w:szCs w:val="24"/>
        </w:rPr>
      </w:pPr>
      <w:r>
        <w:rPr>
          <w:rFonts w:cstheme="minorHAnsi"/>
          <w:color w:val="000000" w:themeColor="text1"/>
          <w:sz w:val="24"/>
          <w:szCs w:val="24"/>
        </w:rPr>
        <w:t>Posuv: ručně</w:t>
      </w:r>
    </w:p>
    <w:p w:rsidR="00621058" w:rsidRDefault="00621058" w:rsidP="00621058">
      <w:pPr>
        <w:spacing w:line="259" w:lineRule="auto"/>
        <w:rPr>
          <w:rFonts w:cstheme="minorHAnsi"/>
          <w:color w:val="000000" w:themeColor="text1"/>
          <w:sz w:val="24"/>
          <w:szCs w:val="24"/>
        </w:rPr>
      </w:pPr>
      <w:r>
        <w:rPr>
          <w:rFonts w:cstheme="minorHAnsi"/>
          <w:color w:val="000000" w:themeColor="text1"/>
          <w:sz w:val="24"/>
          <w:szCs w:val="24"/>
        </w:rPr>
        <w:t>Postup:</w:t>
      </w:r>
    </w:p>
    <w:p w:rsidR="00621058" w:rsidRDefault="00F86BE1" w:rsidP="00621058">
      <w:pPr>
        <w:spacing w:line="259" w:lineRule="auto"/>
        <w:rPr>
          <w:rFonts w:cstheme="minorHAnsi"/>
          <w:color w:val="000000" w:themeColor="text1"/>
          <w:sz w:val="24"/>
          <w:szCs w:val="24"/>
        </w:rPr>
      </w:pPr>
      <w:r>
        <w:rPr>
          <w:rFonts w:cstheme="minorHAnsi"/>
          <w:noProof/>
          <w:color w:val="000000" w:themeColor="text1"/>
          <w:sz w:val="24"/>
          <w:szCs w:val="24"/>
          <w:lang w:eastAsia="cs-CZ"/>
        </w:rPr>
        <w:pict>
          <v:oval id="_x0000_s1079" style="position:absolute;margin-left:326.8pt;margin-top:4.95pt;width:38.2pt;height:39.45pt;z-index:251711488"/>
        </w:pict>
      </w:r>
      <w:r>
        <w:rPr>
          <w:rFonts w:cstheme="minorHAnsi"/>
          <w:noProof/>
          <w:color w:val="000000" w:themeColor="text1"/>
          <w:sz w:val="24"/>
          <w:szCs w:val="24"/>
          <w:lang w:eastAsia="cs-CZ"/>
        </w:rPr>
        <w:pict>
          <v:oval id="_x0000_s1080" style="position:absolute;margin-left:365pt;margin-top:4.95pt;width:38.2pt;height:39.45pt;z-index:251712512"/>
        </w:pict>
      </w:r>
      <w:r>
        <w:rPr>
          <w:rFonts w:cstheme="minorHAnsi"/>
          <w:noProof/>
          <w:color w:val="000000" w:themeColor="text1"/>
          <w:sz w:val="24"/>
          <w:szCs w:val="24"/>
          <w:lang w:eastAsia="cs-CZ"/>
        </w:rPr>
        <w:pict>
          <v:oval id="_x0000_s1078" style="position:absolute;margin-left:288.6pt;margin-top:4.95pt;width:38.2pt;height:39.45pt;z-index:251710464"/>
        </w:pict>
      </w:r>
      <w:r>
        <w:rPr>
          <w:rFonts w:cstheme="minorHAnsi"/>
          <w:noProof/>
          <w:color w:val="000000" w:themeColor="text1"/>
          <w:sz w:val="24"/>
          <w:szCs w:val="24"/>
          <w:lang w:eastAsia="cs-CZ"/>
        </w:rPr>
        <w:pict>
          <v:oval id="_x0000_s1077" style="position:absolute;margin-left:250.4pt;margin-top:4.95pt;width:38.2pt;height:39.45pt;z-index:251709440"/>
        </w:pict>
      </w:r>
      <w:r>
        <w:rPr>
          <w:rFonts w:cstheme="minorHAnsi"/>
          <w:noProof/>
          <w:color w:val="000000" w:themeColor="text1"/>
          <w:sz w:val="24"/>
          <w:szCs w:val="24"/>
          <w:lang w:eastAsia="cs-CZ"/>
        </w:rPr>
        <w:pict>
          <v:rect id="_x0000_s1076" style="position:absolute;margin-left:250.4pt;margin-top:4.95pt;width:152.8pt;height:39.45pt;z-index:251708416"/>
        </w:pict>
      </w:r>
      <w:r>
        <w:rPr>
          <w:rFonts w:cstheme="minorHAnsi"/>
          <w:noProof/>
          <w:color w:val="000000" w:themeColor="text1"/>
          <w:sz w:val="24"/>
          <w:szCs w:val="24"/>
          <w:lang w:eastAsia="cs-CZ"/>
        </w:rPr>
        <w:pict>
          <v:rect id="_x0000_s1071" style="position:absolute;margin-left:71.25pt;margin-top:4.95pt;width:152.8pt;height:39.45pt;z-index:251703296"/>
        </w:pict>
      </w:r>
      <w:r>
        <w:rPr>
          <w:rFonts w:cstheme="minorHAnsi"/>
          <w:noProof/>
          <w:color w:val="000000" w:themeColor="text1"/>
          <w:sz w:val="24"/>
          <w:szCs w:val="24"/>
          <w:lang w:eastAsia="cs-CZ"/>
        </w:rPr>
        <w:pict>
          <v:oval id="_x0000_s1075" style="position:absolute;margin-left:185.85pt;margin-top:4.95pt;width:38.2pt;height:39.45pt;z-index:251707392"/>
        </w:pict>
      </w:r>
      <w:r>
        <w:rPr>
          <w:rFonts w:cstheme="minorHAnsi"/>
          <w:noProof/>
          <w:color w:val="000000" w:themeColor="text1"/>
          <w:sz w:val="24"/>
          <w:szCs w:val="24"/>
          <w:lang w:eastAsia="cs-CZ"/>
        </w:rPr>
        <w:pict>
          <v:oval id="_x0000_s1074" style="position:absolute;margin-left:147.65pt;margin-top:4.95pt;width:38.2pt;height:39.45pt;z-index:251706368"/>
        </w:pict>
      </w:r>
      <w:r>
        <w:rPr>
          <w:rFonts w:cstheme="minorHAnsi"/>
          <w:noProof/>
          <w:color w:val="000000" w:themeColor="text1"/>
          <w:sz w:val="24"/>
          <w:szCs w:val="24"/>
          <w:lang w:eastAsia="cs-CZ"/>
        </w:rPr>
        <w:pict>
          <v:oval id="_x0000_s1073" style="position:absolute;margin-left:109.45pt;margin-top:4.95pt;width:38.2pt;height:39.45pt;z-index:251705344"/>
        </w:pict>
      </w:r>
      <w:r>
        <w:rPr>
          <w:rFonts w:cstheme="minorHAnsi"/>
          <w:noProof/>
          <w:color w:val="000000" w:themeColor="text1"/>
          <w:sz w:val="24"/>
          <w:szCs w:val="24"/>
          <w:lang w:eastAsia="cs-CZ"/>
        </w:rPr>
        <w:pict>
          <v:oval id="_x0000_s1072" style="position:absolute;margin-left:71.25pt;margin-top:4.95pt;width:38.2pt;height:39.45pt;z-index:251704320"/>
        </w:pict>
      </w:r>
    </w:p>
    <w:p w:rsidR="00621058" w:rsidRDefault="00621058" w:rsidP="00621058">
      <w:pPr>
        <w:spacing w:line="259" w:lineRule="auto"/>
        <w:rPr>
          <w:rFonts w:cstheme="minorHAnsi"/>
          <w:color w:val="000000" w:themeColor="text1"/>
          <w:sz w:val="24"/>
          <w:szCs w:val="24"/>
        </w:rPr>
      </w:pPr>
    </w:p>
    <w:p w:rsidR="00621058" w:rsidRDefault="00621058" w:rsidP="00621058">
      <w:pPr>
        <w:spacing w:line="259" w:lineRule="auto"/>
        <w:rPr>
          <w:rFonts w:cstheme="minorHAnsi"/>
          <w:color w:val="000000" w:themeColor="text1"/>
          <w:sz w:val="24"/>
          <w:szCs w:val="24"/>
        </w:rPr>
      </w:pPr>
    </w:p>
    <w:p w:rsidR="00621058" w:rsidRPr="00621058" w:rsidRDefault="00621058" w:rsidP="00621058">
      <w:pPr>
        <w:spacing w:line="259" w:lineRule="auto"/>
        <w:rPr>
          <w:rFonts w:cstheme="minorHAnsi"/>
          <w:color w:val="000000" w:themeColor="text1"/>
          <w:sz w:val="24"/>
          <w:szCs w:val="24"/>
        </w:rPr>
      </w:pPr>
    </w:p>
    <w:p w:rsidR="0086433A" w:rsidRDefault="0086433A" w:rsidP="0086433A">
      <w:pPr>
        <w:pStyle w:val="Odstavecseseznamem"/>
        <w:rPr>
          <w:rFonts w:ascii="Arial Black" w:hAnsi="Arial Black" w:cs="Arial"/>
          <w:b/>
          <w:i/>
          <w:color w:val="000000" w:themeColor="text1"/>
          <w:sz w:val="24"/>
          <w:szCs w:val="24"/>
        </w:rPr>
      </w:pPr>
    </w:p>
    <w:p w:rsidR="0086433A" w:rsidRPr="0086433A" w:rsidRDefault="00F86BE1" w:rsidP="0086433A">
      <w:r>
        <w:rPr>
          <w:noProof/>
          <w:lang w:eastAsia="cs-CZ"/>
        </w:rPr>
        <w:pict>
          <v:rect id="_x0000_s1067" style="position:absolute;margin-left:262.3pt;margin-top:13.2pt;width:175.95pt;height:120.2pt;z-index:251699200"/>
        </w:pict>
      </w:r>
      <w:r>
        <w:rPr>
          <w:noProof/>
          <w:lang w:eastAsia="cs-CZ"/>
        </w:rPr>
        <w:pict>
          <v:rect id="_x0000_s1066" style="position:absolute;margin-left:55.6pt;margin-top:13.2pt;width:175.95pt;height:120.2pt;z-index:251698176"/>
        </w:pict>
      </w:r>
    </w:p>
    <w:p w:rsidR="0086433A" w:rsidRPr="0086433A" w:rsidRDefault="0086433A" w:rsidP="0086433A">
      <w:pPr>
        <w:spacing w:line="259" w:lineRule="auto"/>
        <w:rPr>
          <w:rFonts w:cstheme="minorHAnsi"/>
          <w:color w:val="000000" w:themeColor="text1"/>
        </w:rPr>
      </w:pPr>
    </w:p>
    <w:p w:rsidR="0086433A" w:rsidRDefault="0086433A" w:rsidP="002A3E98"/>
    <w:p w:rsidR="0086433A" w:rsidRDefault="0086433A" w:rsidP="002A3E98"/>
    <w:p w:rsidR="0086433A" w:rsidRDefault="0086433A" w:rsidP="002A3E98"/>
    <w:p w:rsidR="0086433A" w:rsidRDefault="0086433A" w:rsidP="002A3E98"/>
    <w:p w:rsidR="00621058" w:rsidRDefault="00621058" w:rsidP="002A3E98"/>
    <w:p w:rsidR="00621058" w:rsidRDefault="00F86BE1" w:rsidP="002A3E98">
      <w:r>
        <w:rPr>
          <w:noProof/>
          <w:lang w:eastAsia="cs-CZ"/>
        </w:rPr>
        <w:pict>
          <v:rect id="_x0000_s1069" style="position:absolute;margin-left:269.9pt;margin-top:18.95pt;width:175.95pt;height:120.2pt;z-index:251701248"/>
        </w:pict>
      </w:r>
    </w:p>
    <w:p w:rsidR="00621058" w:rsidRDefault="00F86BE1" w:rsidP="002A3E98">
      <w:r>
        <w:rPr>
          <w:noProof/>
          <w:lang w:eastAsia="cs-CZ"/>
        </w:rPr>
        <w:pict>
          <v:rect id="_x0000_s1068" style="position:absolute;margin-left:61.3pt;margin-top:1.65pt;width:175.95pt;height:120.2pt;z-index:251700224"/>
        </w:pict>
      </w:r>
      <w:r w:rsidR="00621058">
        <w:t xml:space="preserve">   </w:t>
      </w:r>
      <w:r w:rsidR="00621058">
        <w:tab/>
      </w:r>
      <w:r w:rsidR="00621058">
        <w:tab/>
      </w:r>
      <w:r w:rsidR="00621058">
        <w:tab/>
      </w:r>
      <w:r w:rsidR="00621058">
        <w:tab/>
      </w:r>
    </w:p>
    <w:p w:rsidR="00621058" w:rsidRDefault="00621058" w:rsidP="002A3E98"/>
    <w:p w:rsidR="00621058" w:rsidRPr="00621058" w:rsidRDefault="00621058" w:rsidP="00621058"/>
    <w:p w:rsidR="00621058" w:rsidRPr="00621058" w:rsidRDefault="00621058" w:rsidP="00621058"/>
    <w:p w:rsidR="00621058" w:rsidRPr="00621058" w:rsidRDefault="00621058" w:rsidP="00621058"/>
    <w:p w:rsidR="00621058" w:rsidRPr="00621058" w:rsidRDefault="00621058" w:rsidP="00621058"/>
    <w:p w:rsidR="00621058" w:rsidRPr="00621058" w:rsidRDefault="00F86BE1" w:rsidP="00621058">
      <w:r>
        <w:rPr>
          <w:noProof/>
          <w:lang w:eastAsia="cs-CZ"/>
        </w:rPr>
        <w:pict>
          <v:rect id="_x0000_s1070" style="position:absolute;margin-left:277.4pt;margin-top:10.55pt;width:175.95pt;height:120.2pt;z-index:251702272"/>
        </w:pict>
      </w:r>
    </w:p>
    <w:p w:rsidR="00621058" w:rsidRDefault="00621058" w:rsidP="00621058">
      <w:pPr>
        <w:tabs>
          <w:tab w:val="left" w:pos="1002"/>
        </w:tabs>
      </w:pPr>
      <w:r>
        <w:tab/>
        <w:t>U dlátové s mechanickým posuvem,</w:t>
      </w:r>
    </w:p>
    <w:p w:rsidR="00621058" w:rsidRDefault="00621058" w:rsidP="00621058">
      <w:pPr>
        <w:tabs>
          <w:tab w:val="left" w:pos="1002"/>
        </w:tabs>
      </w:pPr>
      <w:r>
        <w:t>která se pohybuje přímočaře vratně se do řezu</w:t>
      </w:r>
    </w:p>
    <w:p w:rsidR="00621058" w:rsidRPr="00621058" w:rsidRDefault="00621058" w:rsidP="00621058">
      <w:pPr>
        <w:tabs>
          <w:tab w:val="left" w:pos="1002"/>
        </w:tabs>
      </w:pPr>
      <w:r>
        <w:t>posouvá obrobek.</w:t>
      </w:r>
    </w:p>
    <w:p w:rsidR="00621058" w:rsidRDefault="00621058" w:rsidP="00621058"/>
    <w:p w:rsidR="00621058" w:rsidRDefault="00621058" w:rsidP="00CA180E">
      <w:pPr>
        <w:pStyle w:val="Nadpis3"/>
        <w:numPr>
          <w:ilvl w:val="0"/>
          <w:numId w:val="8"/>
        </w:numPr>
        <w:rPr>
          <w:sz w:val="36"/>
          <w:szCs w:val="36"/>
          <w:u w:val="single"/>
        </w:rPr>
      </w:pPr>
      <w:r>
        <w:rPr>
          <w:sz w:val="36"/>
          <w:szCs w:val="36"/>
          <w:u w:val="single"/>
        </w:rPr>
        <w:t>Soustružení</w:t>
      </w:r>
    </w:p>
    <w:p w:rsidR="00621058" w:rsidRDefault="00621058" w:rsidP="00621058"/>
    <w:p w:rsidR="00621058" w:rsidRPr="00127B8D" w:rsidRDefault="00621058" w:rsidP="00621058">
      <w:pPr>
        <w:rPr>
          <w:rFonts w:cstheme="minorHAnsi"/>
          <w:color w:val="000000" w:themeColor="text1"/>
          <w:sz w:val="24"/>
          <w:szCs w:val="24"/>
        </w:rPr>
      </w:pPr>
      <w:r w:rsidRPr="00621058">
        <w:rPr>
          <w:rFonts w:cstheme="minorHAnsi"/>
          <w:color w:val="000000" w:themeColor="text1"/>
          <w:sz w:val="24"/>
          <w:szCs w:val="24"/>
        </w:rPr>
        <w:t xml:space="preserve">Třískové obrábění dřeva kdy rotující materiál opracováváme pomocí soustružnických dlát, nože, struhy do požadovaného tvaru </w:t>
      </w:r>
    </w:p>
    <w:p w:rsidR="00621058" w:rsidRPr="00621058" w:rsidRDefault="00621058" w:rsidP="00621058">
      <w:pPr>
        <w:rPr>
          <w:rFonts w:cstheme="minorHAnsi"/>
          <w:color w:val="632423" w:themeColor="accent2" w:themeShade="80"/>
          <w:sz w:val="40"/>
          <w:szCs w:val="40"/>
          <w:u w:val="single"/>
        </w:rPr>
      </w:pPr>
      <w:r>
        <w:rPr>
          <w:rFonts w:cstheme="minorHAnsi"/>
          <w:color w:val="632423" w:themeColor="accent2" w:themeShade="80"/>
          <w:sz w:val="40"/>
          <w:szCs w:val="40"/>
          <w:u w:val="single"/>
        </w:rPr>
        <w:t>Typy soustruhů</w:t>
      </w:r>
      <w:r w:rsidRPr="00621058">
        <w:rPr>
          <w:rFonts w:cstheme="minorHAnsi"/>
          <w:color w:val="632423" w:themeColor="accent2" w:themeShade="80"/>
          <w:sz w:val="40"/>
          <w:szCs w:val="40"/>
          <w:u w:val="single"/>
        </w:rPr>
        <w:t>:</w:t>
      </w:r>
    </w:p>
    <w:p w:rsidR="00621058" w:rsidRPr="00621058" w:rsidRDefault="00621058" w:rsidP="00CA180E">
      <w:pPr>
        <w:pStyle w:val="Odstavecseseznamem"/>
        <w:numPr>
          <w:ilvl w:val="0"/>
          <w:numId w:val="32"/>
        </w:numPr>
        <w:spacing w:line="259" w:lineRule="auto"/>
        <w:rPr>
          <w:rFonts w:cstheme="minorHAnsi"/>
          <w:color w:val="000000" w:themeColor="text1"/>
          <w:sz w:val="24"/>
          <w:szCs w:val="24"/>
        </w:rPr>
      </w:pPr>
      <w:r w:rsidRPr="00621058">
        <w:rPr>
          <w:rFonts w:cstheme="minorHAnsi"/>
          <w:color w:val="000000" w:themeColor="text1"/>
          <w:sz w:val="24"/>
          <w:szCs w:val="24"/>
        </w:rPr>
        <w:t>Hrotový</w:t>
      </w:r>
    </w:p>
    <w:p w:rsidR="00621058" w:rsidRPr="00621058" w:rsidRDefault="00621058" w:rsidP="00CA180E">
      <w:pPr>
        <w:pStyle w:val="Odstavecseseznamem"/>
        <w:numPr>
          <w:ilvl w:val="0"/>
          <w:numId w:val="32"/>
        </w:numPr>
        <w:spacing w:line="259" w:lineRule="auto"/>
        <w:rPr>
          <w:rFonts w:cstheme="minorHAnsi"/>
          <w:color w:val="000000" w:themeColor="text1"/>
          <w:sz w:val="24"/>
          <w:szCs w:val="24"/>
        </w:rPr>
      </w:pPr>
      <w:r w:rsidRPr="00621058">
        <w:rPr>
          <w:rFonts w:cstheme="minorHAnsi"/>
          <w:color w:val="000000" w:themeColor="text1"/>
          <w:sz w:val="24"/>
          <w:szCs w:val="24"/>
        </w:rPr>
        <w:t xml:space="preserve">Lícní </w:t>
      </w:r>
    </w:p>
    <w:p w:rsidR="00621058" w:rsidRPr="00621058" w:rsidRDefault="00621058" w:rsidP="00CA180E">
      <w:pPr>
        <w:pStyle w:val="Odstavecseseznamem"/>
        <w:numPr>
          <w:ilvl w:val="0"/>
          <w:numId w:val="32"/>
        </w:numPr>
        <w:spacing w:line="259" w:lineRule="auto"/>
        <w:rPr>
          <w:rFonts w:cstheme="minorHAnsi"/>
          <w:color w:val="000000" w:themeColor="text1"/>
          <w:sz w:val="24"/>
          <w:szCs w:val="24"/>
        </w:rPr>
      </w:pPr>
      <w:r w:rsidRPr="00621058">
        <w:rPr>
          <w:rFonts w:cstheme="minorHAnsi"/>
          <w:color w:val="000000" w:themeColor="text1"/>
          <w:sz w:val="24"/>
          <w:szCs w:val="24"/>
        </w:rPr>
        <w:t xml:space="preserve">Speciální </w:t>
      </w:r>
    </w:p>
    <w:p w:rsidR="00621058" w:rsidRPr="00621058" w:rsidRDefault="00621058" w:rsidP="00621058">
      <w:pPr>
        <w:rPr>
          <w:rFonts w:cstheme="minorHAnsi"/>
          <w:color w:val="000000" w:themeColor="text1"/>
          <w:sz w:val="36"/>
          <w:szCs w:val="36"/>
        </w:rPr>
      </w:pPr>
      <w:r w:rsidRPr="00621058">
        <w:rPr>
          <w:rFonts w:cstheme="minorHAnsi"/>
          <w:color w:val="632423" w:themeColor="accent2" w:themeShade="80"/>
          <w:sz w:val="36"/>
          <w:szCs w:val="36"/>
        </w:rPr>
        <w:t>Mat</w:t>
      </w:r>
      <w:r>
        <w:rPr>
          <w:rFonts w:cstheme="minorHAnsi"/>
          <w:color w:val="632423" w:themeColor="accent2" w:themeShade="80"/>
          <w:sz w:val="36"/>
          <w:szCs w:val="36"/>
        </w:rPr>
        <w:t>eriál obrábíme ve třech směrech</w:t>
      </w:r>
      <w:r w:rsidRPr="00621058">
        <w:rPr>
          <w:rFonts w:cstheme="minorHAnsi"/>
          <w:color w:val="632423" w:themeColor="accent2" w:themeShade="80"/>
          <w:sz w:val="36"/>
          <w:szCs w:val="36"/>
        </w:rPr>
        <w:t>:</w:t>
      </w:r>
    </w:p>
    <w:p w:rsidR="00621058" w:rsidRDefault="00F86BE1" w:rsidP="00CA180E">
      <w:pPr>
        <w:pStyle w:val="Odstavecseseznamem"/>
        <w:numPr>
          <w:ilvl w:val="0"/>
          <w:numId w:val="33"/>
        </w:numPr>
        <w:spacing w:line="259" w:lineRule="auto"/>
        <w:rPr>
          <w:rFonts w:cstheme="minorHAnsi"/>
          <w:color w:val="000000" w:themeColor="text1"/>
          <w:sz w:val="24"/>
          <w:szCs w:val="24"/>
        </w:rPr>
      </w:pPr>
      <w:r>
        <w:rPr>
          <w:rFonts w:cstheme="minorHAnsi"/>
          <w:noProof/>
          <w:color w:val="000000" w:themeColor="text1"/>
          <w:sz w:val="24"/>
          <w:szCs w:val="24"/>
          <w:lang w:eastAsia="cs-CZ"/>
        </w:rPr>
        <w:pict>
          <v:rect id="_x0000_s1081" style="position:absolute;left:0;text-align:left;margin-left:146.65pt;margin-top:-.15pt;width:123.3pt;height:66.35pt;z-index:251713536"/>
        </w:pict>
      </w:r>
      <w:r w:rsidR="00621058" w:rsidRPr="00621058">
        <w:rPr>
          <w:rFonts w:cstheme="minorHAnsi"/>
          <w:color w:val="000000" w:themeColor="text1"/>
          <w:sz w:val="24"/>
          <w:szCs w:val="24"/>
        </w:rPr>
        <w:t>Podélný</w:t>
      </w:r>
    </w:p>
    <w:p w:rsidR="00621058" w:rsidRDefault="00621058" w:rsidP="00621058">
      <w:pPr>
        <w:pStyle w:val="Odstavecseseznamem"/>
        <w:spacing w:line="259" w:lineRule="auto"/>
        <w:rPr>
          <w:rFonts w:cstheme="minorHAnsi"/>
          <w:color w:val="000000" w:themeColor="text1"/>
          <w:sz w:val="24"/>
          <w:szCs w:val="24"/>
        </w:rPr>
      </w:pPr>
    </w:p>
    <w:p w:rsidR="00621058" w:rsidRDefault="00621058" w:rsidP="00621058">
      <w:pPr>
        <w:pStyle w:val="Odstavecseseznamem"/>
        <w:spacing w:line="259" w:lineRule="auto"/>
        <w:rPr>
          <w:rFonts w:cstheme="minorHAnsi"/>
          <w:color w:val="000000" w:themeColor="text1"/>
          <w:sz w:val="24"/>
          <w:szCs w:val="24"/>
        </w:rPr>
      </w:pPr>
    </w:p>
    <w:p w:rsidR="005B18AE" w:rsidRDefault="005B18AE" w:rsidP="00621058">
      <w:pPr>
        <w:pStyle w:val="Odstavecseseznamem"/>
        <w:spacing w:line="259" w:lineRule="auto"/>
        <w:rPr>
          <w:rFonts w:cstheme="minorHAnsi"/>
          <w:color w:val="000000" w:themeColor="text1"/>
          <w:sz w:val="24"/>
          <w:szCs w:val="24"/>
        </w:rPr>
      </w:pPr>
    </w:p>
    <w:p w:rsidR="005B18AE" w:rsidRPr="00621058" w:rsidRDefault="005B18AE" w:rsidP="00621058">
      <w:pPr>
        <w:pStyle w:val="Odstavecseseznamem"/>
        <w:spacing w:line="259" w:lineRule="auto"/>
        <w:rPr>
          <w:rFonts w:cstheme="minorHAnsi"/>
          <w:color w:val="000000" w:themeColor="text1"/>
          <w:sz w:val="24"/>
          <w:szCs w:val="24"/>
        </w:rPr>
      </w:pPr>
    </w:p>
    <w:p w:rsidR="00621058" w:rsidRDefault="00F86BE1" w:rsidP="00CA180E">
      <w:pPr>
        <w:pStyle w:val="Odstavecseseznamem"/>
        <w:numPr>
          <w:ilvl w:val="0"/>
          <w:numId w:val="33"/>
        </w:numPr>
        <w:spacing w:line="259" w:lineRule="auto"/>
        <w:rPr>
          <w:rFonts w:cstheme="minorHAnsi"/>
          <w:color w:val="000000" w:themeColor="text1"/>
          <w:sz w:val="24"/>
          <w:szCs w:val="24"/>
        </w:rPr>
      </w:pPr>
      <w:r>
        <w:rPr>
          <w:rFonts w:cstheme="minorHAnsi"/>
          <w:noProof/>
          <w:color w:val="000000" w:themeColor="text1"/>
          <w:sz w:val="24"/>
          <w:szCs w:val="24"/>
          <w:lang w:eastAsia="cs-CZ"/>
        </w:rPr>
        <w:pict>
          <v:rect id="_x0000_s1085" style="position:absolute;left:0;text-align:left;margin-left:146.65pt;margin-top:2.4pt;width:123.3pt;height:66.35pt;z-index:251715584"/>
        </w:pict>
      </w:r>
      <w:r w:rsidR="00621058" w:rsidRPr="00621058">
        <w:rPr>
          <w:rFonts w:cstheme="minorHAnsi"/>
          <w:color w:val="000000" w:themeColor="text1"/>
          <w:sz w:val="24"/>
          <w:szCs w:val="24"/>
        </w:rPr>
        <w:t xml:space="preserve">Radiální </w:t>
      </w:r>
    </w:p>
    <w:p w:rsidR="00621058" w:rsidRPr="00621058" w:rsidRDefault="00621058" w:rsidP="00621058">
      <w:pPr>
        <w:pStyle w:val="Odstavecseseznamem"/>
        <w:rPr>
          <w:rFonts w:cstheme="minorHAnsi"/>
          <w:color w:val="000000" w:themeColor="text1"/>
          <w:sz w:val="24"/>
          <w:szCs w:val="24"/>
        </w:rPr>
      </w:pPr>
    </w:p>
    <w:p w:rsidR="00621058" w:rsidRDefault="00621058" w:rsidP="00621058">
      <w:pPr>
        <w:pStyle w:val="Odstavecseseznamem"/>
        <w:spacing w:line="259" w:lineRule="auto"/>
        <w:rPr>
          <w:rFonts w:cstheme="minorHAnsi"/>
          <w:color w:val="000000" w:themeColor="text1"/>
          <w:sz w:val="24"/>
          <w:szCs w:val="24"/>
        </w:rPr>
      </w:pPr>
    </w:p>
    <w:p w:rsidR="005B18AE" w:rsidRDefault="005B18AE" w:rsidP="00621058">
      <w:pPr>
        <w:pStyle w:val="Odstavecseseznamem"/>
        <w:spacing w:line="259" w:lineRule="auto"/>
        <w:rPr>
          <w:rFonts w:cstheme="minorHAnsi"/>
          <w:color w:val="000000" w:themeColor="text1"/>
          <w:sz w:val="24"/>
          <w:szCs w:val="24"/>
        </w:rPr>
      </w:pPr>
    </w:p>
    <w:p w:rsidR="005B18AE" w:rsidRDefault="005B18AE" w:rsidP="00621058">
      <w:pPr>
        <w:pStyle w:val="Odstavecseseznamem"/>
        <w:spacing w:line="259" w:lineRule="auto"/>
        <w:rPr>
          <w:rFonts w:cstheme="minorHAnsi"/>
          <w:color w:val="000000" w:themeColor="text1"/>
          <w:sz w:val="24"/>
          <w:szCs w:val="24"/>
        </w:rPr>
      </w:pPr>
    </w:p>
    <w:p w:rsidR="005B18AE" w:rsidRPr="00621058" w:rsidRDefault="00F86BE1" w:rsidP="00621058">
      <w:pPr>
        <w:pStyle w:val="Odstavecseseznamem"/>
        <w:spacing w:line="259" w:lineRule="auto"/>
        <w:rPr>
          <w:rFonts w:cstheme="minorHAnsi"/>
          <w:color w:val="000000" w:themeColor="text1"/>
          <w:sz w:val="24"/>
          <w:szCs w:val="24"/>
        </w:rPr>
      </w:pPr>
      <w:r>
        <w:rPr>
          <w:rFonts w:cstheme="minorHAnsi"/>
          <w:noProof/>
          <w:color w:val="000000" w:themeColor="text1"/>
          <w:sz w:val="24"/>
          <w:szCs w:val="24"/>
          <w:lang w:eastAsia="cs-CZ"/>
        </w:rPr>
        <w:pict>
          <v:rect id="_x0000_s1084" style="position:absolute;left:0;text-align:left;margin-left:146.65pt;margin-top:7.35pt;width:123.3pt;height:66.35pt;z-index:251714560"/>
        </w:pict>
      </w:r>
    </w:p>
    <w:p w:rsidR="00621058" w:rsidRPr="00621058" w:rsidRDefault="00621058" w:rsidP="00CA180E">
      <w:pPr>
        <w:pStyle w:val="Odstavecseseznamem"/>
        <w:numPr>
          <w:ilvl w:val="0"/>
          <w:numId w:val="33"/>
        </w:numPr>
        <w:spacing w:line="259" w:lineRule="auto"/>
        <w:rPr>
          <w:rFonts w:cstheme="minorHAnsi"/>
          <w:color w:val="000000" w:themeColor="text1"/>
          <w:sz w:val="24"/>
          <w:szCs w:val="24"/>
        </w:rPr>
      </w:pPr>
      <w:r w:rsidRPr="00621058">
        <w:rPr>
          <w:rFonts w:cstheme="minorHAnsi"/>
          <w:color w:val="000000" w:themeColor="text1"/>
          <w:sz w:val="24"/>
          <w:szCs w:val="24"/>
        </w:rPr>
        <w:t xml:space="preserve">Čelní </w:t>
      </w:r>
    </w:p>
    <w:p w:rsidR="00621058" w:rsidRPr="00621058" w:rsidRDefault="00621058" w:rsidP="00621058">
      <w:pPr>
        <w:rPr>
          <w:rFonts w:cstheme="minorHAnsi"/>
          <w:color w:val="000000" w:themeColor="text1"/>
          <w:sz w:val="24"/>
          <w:szCs w:val="24"/>
        </w:rPr>
      </w:pPr>
    </w:p>
    <w:p w:rsidR="00127B8D" w:rsidRPr="00621058" w:rsidRDefault="00127B8D" w:rsidP="00621058">
      <w:pPr>
        <w:rPr>
          <w:rFonts w:cstheme="minorHAnsi"/>
          <w:color w:val="000000" w:themeColor="text1"/>
          <w:sz w:val="24"/>
          <w:szCs w:val="24"/>
        </w:rPr>
      </w:pPr>
    </w:p>
    <w:p w:rsidR="00621058" w:rsidRPr="00621058" w:rsidRDefault="00F86BE1" w:rsidP="00621058">
      <w:pPr>
        <w:rPr>
          <w:rFonts w:cstheme="minorHAnsi"/>
          <w:color w:val="632423" w:themeColor="accent2" w:themeShade="80"/>
          <w:sz w:val="36"/>
          <w:szCs w:val="24"/>
        </w:rPr>
      </w:pPr>
      <w:r>
        <w:rPr>
          <w:rFonts w:cstheme="minorHAnsi"/>
          <w:noProof/>
          <w:color w:val="000000" w:themeColor="text1"/>
          <w:sz w:val="24"/>
          <w:szCs w:val="24"/>
          <w:lang w:eastAsia="cs-CZ"/>
        </w:rPr>
        <w:pict>
          <v:rect id="_x0000_s1086" style="position:absolute;margin-left:6.75pt;margin-top:24.05pt;width:443.3pt;height:250.35pt;z-index:251716608"/>
        </w:pict>
      </w:r>
      <w:r w:rsidR="005B18AE">
        <w:rPr>
          <w:rFonts w:cstheme="minorHAnsi"/>
          <w:color w:val="632423" w:themeColor="accent2" w:themeShade="80"/>
          <w:sz w:val="36"/>
          <w:szCs w:val="24"/>
        </w:rPr>
        <w:t xml:space="preserve"> Jednotlivé typy dlát:</w:t>
      </w:r>
    </w:p>
    <w:p w:rsidR="00621058" w:rsidRPr="00621058" w:rsidRDefault="00621058" w:rsidP="00621058">
      <w:pPr>
        <w:rPr>
          <w:rFonts w:cstheme="minorHAnsi"/>
          <w:color w:val="000000" w:themeColor="text1"/>
          <w:sz w:val="24"/>
          <w:szCs w:val="24"/>
        </w:rPr>
      </w:pPr>
    </w:p>
    <w:p w:rsidR="00621058" w:rsidRPr="00621058" w:rsidRDefault="00621058" w:rsidP="00621058">
      <w:pPr>
        <w:rPr>
          <w:rFonts w:cstheme="minorHAnsi"/>
          <w:color w:val="000000" w:themeColor="text1"/>
          <w:sz w:val="24"/>
          <w:szCs w:val="24"/>
        </w:rPr>
      </w:pPr>
    </w:p>
    <w:p w:rsidR="00621058" w:rsidRPr="00621058" w:rsidRDefault="00621058" w:rsidP="00621058">
      <w:pPr>
        <w:rPr>
          <w:rFonts w:cstheme="minorHAnsi"/>
          <w:color w:val="000000" w:themeColor="text1"/>
          <w:sz w:val="24"/>
          <w:szCs w:val="24"/>
        </w:rPr>
      </w:pPr>
    </w:p>
    <w:p w:rsidR="00621058" w:rsidRPr="00621058" w:rsidRDefault="00621058" w:rsidP="00621058">
      <w:pPr>
        <w:rPr>
          <w:rFonts w:cstheme="minorHAnsi"/>
          <w:color w:val="000000" w:themeColor="text1"/>
          <w:sz w:val="24"/>
          <w:szCs w:val="24"/>
        </w:rPr>
      </w:pPr>
    </w:p>
    <w:p w:rsidR="00621058" w:rsidRDefault="00621058" w:rsidP="00621058">
      <w:pPr>
        <w:rPr>
          <w:rFonts w:cstheme="minorHAnsi"/>
          <w:color w:val="000000" w:themeColor="text1"/>
          <w:sz w:val="24"/>
          <w:szCs w:val="24"/>
        </w:rPr>
      </w:pPr>
    </w:p>
    <w:p w:rsidR="005B18AE" w:rsidRDefault="005B18AE" w:rsidP="00621058">
      <w:pPr>
        <w:rPr>
          <w:rFonts w:cstheme="minorHAnsi"/>
          <w:color w:val="000000" w:themeColor="text1"/>
          <w:sz w:val="24"/>
          <w:szCs w:val="24"/>
        </w:rPr>
      </w:pPr>
    </w:p>
    <w:p w:rsidR="005B18AE" w:rsidRDefault="005B18AE" w:rsidP="00621058">
      <w:pPr>
        <w:rPr>
          <w:rFonts w:cstheme="minorHAnsi"/>
          <w:color w:val="000000" w:themeColor="text1"/>
          <w:sz w:val="24"/>
          <w:szCs w:val="24"/>
        </w:rPr>
      </w:pPr>
    </w:p>
    <w:p w:rsidR="005B18AE" w:rsidRDefault="005B18AE" w:rsidP="00621058">
      <w:pPr>
        <w:rPr>
          <w:rFonts w:cstheme="minorHAnsi"/>
          <w:color w:val="000000" w:themeColor="text1"/>
          <w:sz w:val="24"/>
          <w:szCs w:val="24"/>
        </w:rPr>
      </w:pPr>
    </w:p>
    <w:p w:rsidR="005B18AE" w:rsidRDefault="005B18AE" w:rsidP="00621058">
      <w:pPr>
        <w:rPr>
          <w:rFonts w:cstheme="minorHAnsi"/>
          <w:color w:val="000000" w:themeColor="text1"/>
          <w:sz w:val="24"/>
          <w:szCs w:val="24"/>
        </w:rPr>
      </w:pPr>
    </w:p>
    <w:p w:rsidR="00D46B63" w:rsidRDefault="00D46B63" w:rsidP="00621058">
      <w:pPr>
        <w:rPr>
          <w:rFonts w:cstheme="minorHAnsi"/>
          <w:color w:val="000000" w:themeColor="text1"/>
          <w:sz w:val="24"/>
          <w:szCs w:val="24"/>
        </w:rPr>
      </w:pPr>
    </w:p>
    <w:p w:rsidR="00D46B63" w:rsidRDefault="00D46B63" w:rsidP="00621058">
      <w:pPr>
        <w:rPr>
          <w:rFonts w:cstheme="minorHAnsi"/>
          <w:color w:val="000000" w:themeColor="text1"/>
          <w:sz w:val="24"/>
          <w:szCs w:val="24"/>
        </w:rPr>
      </w:pPr>
    </w:p>
    <w:p w:rsidR="00D46B63" w:rsidRDefault="00D46B63" w:rsidP="00621058">
      <w:pPr>
        <w:rPr>
          <w:rFonts w:cstheme="minorHAnsi"/>
          <w:color w:val="000000" w:themeColor="text1"/>
          <w:sz w:val="24"/>
          <w:szCs w:val="24"/>
        </w:rPr>
      </w:pPr>
    </w:p>
    <w:p w:rsidR="00621058" w:rsidRPr="00621058" w:rsidRDefault="00F86BE1" w:rsidP="00621058">
      <w:pPr>
        <w:rPr>
          <w:rFonts w:cstheme="minorHAnsi"/>
          <w:color w:val="632423" w:themeColor="accent2" w:themeShade="80"/>
          <w:sz w:val="36"/>
          <w:szCs w:val="24"/>
        </w:rPr>
      </w:pPr>
      <w:r>
        <w:rPr>
          <w:rFonts w:cstheme="minorHAnsi"/>
          <w:noProof/>
          <w:color w:val="632423" w:themeColor="accent2" w:themeShade="80"/>
          <w:sz w:val="36"/>
          <w:szCs w:val="24"/>
          <w:lang w:eastAsia="cs-CZ"/>
        </w:rPr>
        <w:pict>
          <v:rect id="_x0000_s1089" style="position:absolute;margin-left:323.1pt;margin-top:29.3pt;width:133.35pt;height:103.95pt;z-index:251719680"/>
        </w:pict>
      </w:r>
      <w:r>
        <w:rPr>
          <w:rFonts w:cstheme="minorHAnsi"/>
          <w:noProof/>
          <w:color w:val="632423" w:themeColor="accent2" w:themeShade="80"/>
          <w:sz w:val="36"/>
          <w:szCs w:val="24"/>
          <w:lang w:eastAsia="cs-CZ"/>
        </w:rPr>
        <w:pict>
          <v:rect id="_x0000_s1088" style="position:absolute;margin-left:165.9pt;margin-top:29.3pt;width:133.35pt;height:103.95pt;z-index:251718656"/>
        </w:pict>
      </w:r>
      <w:r>
        <w:rPr>
          <w:rFonts w:cstheme="minorHAnsi"/>
          <w:noProof/>
          <w:color w:val="632423" w:themeColor="accent2" w:themeShade="80"/>
          <w:sz w:val="36"/>
          <w:szCs w:val="24"/>
          <w:lang w:eastAsia="cs-CZ"/>
        </w:rPr>
        <w:pict>
          <v:rect id="_x0000_s1087" style="position:absolute;margin-left:13.05pt;margin-top:29.3pt;width:133.35pt;height:103.95pt;z-index:251717632"/>
        </w:pict>
      </w:r>
      <w:r w:rsidR="00621058" w:rsidRPr="00621058">
        <w:rPr>
          <w:rFonts w:cstheme="minorHAnsi"/>
          <w:color w:val="632423" w:themeColor="accent2" w:themeShade="80"/>
          <w:sz w:val="36"/>
          <w:szCs w:val="24"/>
        </w:rPr>
        <w:t>Způsoby upínaní obrobku :</w:t>
      </w:r>
    </w:p>
    <w:p w:rsidR="00621058" w:rsidRPr="00621058" w:rsidRDefault="00621058" w:rsidP="00621058">
      <w:pPr>
        <w:rPr>
          <w:rFonts w:cstheme="minorHAnsi"/>
          <w:color w:val="632423" w:themeColor="accent2" w:themeShade="80"/>
          <w:sz w:val="36"/>
          <w:szCs w:val="24"/>
        </w:rPr>
      </w:pPr>
    </w:p>
    <w:p w:rsidR="00621058" w:rsidRPr="00621058" w:rsidRDefault="00621058" w:rsidP="00621058">
      <w:pPr>
        <w:rPr>
          <w:rFonts w:cstheme="minorHAnsi"/>
          <w:color w:val="632423" w:themeColor="accent2" w:themeShade="80"/>
          <w:sz w:val="36"/>
          <w:szCs w:val="24"/>
        </w:rPr>
      </w:pPr>
    </w:p>
    <w:p w:rsidR="00621058" w:rsidRPr="00621058" w:rsidRDefault="00621058" w:rsidP="00621058">
      <w:pPr>
        <w:rPr>
          <w:rFonts w:cstheme="minorHAnsi"/>
          <w:color w:val="000000" w:themeColor="text1"/>
          <w:sz w:val="24"/>
          <w:szCs w:val="24"/>
        </w:rPr>
      </w:pPr>
    </w:p>
    <w:p w:rsidR="00621058" w:rsidRPr="00621058" w:rsidRDefault="00621058" w:rsidP="00621058">
      <w:pPr>
        <w:rPr>
          <w:rFonts w:cstheme="minorHAnsi"/>
          <w:color w:val="632423" w:themeColor="accent2" w:themeShade="80"/>
          <w:sz w:val="24"/>
          <w:szCs w:val="24"/>
        </w:rPr>
      </w:pPr>
    </w:p>
    <w:p w:rsidR="00621058" w:rsidRPr="00621058" w:rsidRDefault="00F86BE1" w:rsidP="00621058">
      <w:pPr>
        <w:rPr>
          <w:rFonts w:cstheme="minorHAnsi"/>
          <w:color w:val="632423" w:themeColor="accent2" w:themeShade="80"/>
          <w:sz w:val="24"/>
          <w:szCs w:val="24"/>
        </w:rPr>
      </w:pPr>
      <w:r>
        <w:rPr>
          <w:rFonts w:cstheme="minorHAnsi"/>
          <w:noProof/>
          <w:color w:val="632423" w:themeColor="accent2" w:themeShade="80"/>
          <w:sz w:val="36"/>
          <w:szCs w:val="24"/>
          <w:lang w:eastAsia="cs-CZ"/>
        </w:rPr>
        <w:pict>
          <v:rect id="_x0000_s1090" style="position:absolute;margin-left:13.05pt;margin-top:3.7pt;width:133.35pt;height:103.95pt;z-index:251720704"/>
        </w:pict>
      </w:r>
      <w:r>
        <w:rPr>
          <w:rFonts w:cstheme="minorHAnsi"/>
          <w:noProof/>
          <w:color w:val="632423" w:themeColor="accent2" w:themeShade="80"/>
          <w:sz w:val="36"/>
          <w:szCs w:val="24"/>
          <w:lang w:eastAsia="cs-CZ"/>
        </w:rPr>
        <w:pict>
          <v:rect id="_x0000_s1091" style="position:absolute;margin-left:169.05pt;margin-top:3.7pt;width:133.35pt;height:103.95pt;z-index:251721728"/>
        </w:pict>
      </w:r>
    </w:p>
    <w:p w:rsidR="00621058" w:rsidRPr="00621058" w:rsidRDefault="00621058" w:rsidP="00621058">
      <w:pPr>
        <w:rPr>
          <w:rFonts w:cstheme="minorHAnsi"/>
          <w:color w:val="632423" w:themeColor="accent2" w:themeShade="80"/>
          <w:sz w:val="24"/>
          <w:szCs w:val="24"/>
        </w:rPr>
      </w:pPr>
    </w:p>
    <w:p w:rsidR="00621058" w:rsidRPr="00621058" w:rsidRDefault="00621058" w:rsidP="00621058">
      <w:pPr>
        <w:rPr>
          <w:rFonts w:cstheme="minorHAnsi"/>
          <w:color w:val="632423" w:themeColor="accent2" w:themeShade="80"/>
          <w:sz w:val="24"/>
          <w:szCs w:val="24"/>
        </w:rPr>
      </w:pPr>
    </w:p>
    <w:p w:rsidR="00621058" w:rsidRDefault="00621058" w:rsidP="00621058">
      <w:pPr>
        <w:rPr>
          <w:rFonts w:cstheme="minorHAnsi"/>
          <w:color w:val="632423" w:themeColor="accent2" w:themeShade="80"/>
          <w:sz w:val="24"/>
          <w:szCs w:val="24"/>
        </w:rPr>
      </w:pPr>
    </w:p>
    <w:p w:rsidR="005B18AE" w:rsidRDefault="005B18AE" w:rsidP="00621058">
      <w:pPr>
        <w:rPr>
          <w:rFonts w:cstheme="minorHAnsi"/>
          <w:color w:val="632423" w:themeColor="accent2" w:themeShade="80"/>
          <w:sz w:val="24"/>
          <w:szCs w:val="24"/>
        </w:rPr>
      </w:pPr>
    </w:p>
    <w:p w:rsidR="005B18AE" w:rsidRPr="00621058" w:rsidRDefault="005B18AE" w:rsidP="00621058">
      <w:pPr>
        <w:rPr>
          <w:rFonts w:cstheme="minorHAnsi"/>
          <w:color w:val="632423" w:themeColor="accent2" w:themeShade="80"/>
          <w:sz w:val="24"/>
          <w:szCs w:val="24"/>
        </w:rPr>
      </w:pPr>
    </w:p>
    <w:p w:rsidR="00621058" w:rsidRPr="00621058" w:rsidRDefault="00621058" w:rsidP="00621058">
      <w:pPr>
        <w:rPr>
          <w:rFonts w:cstheme="minorHAnsi"/>
          <w:color w:val="632423" w:themeColor="accent2" w:themeShade="80"/>
          <w:sz w:val="36"/>
          <w:szCs w:val="24"/>
        </w:rPr>
      </w:pPr>
      <w:r w:rsidRPr="00621058">
        <w:rPr>
          <w:rFonts w:cstheme="minorHAnsi"/>
          <w:color w:val="632423" w:themeColor="accent2" w:themeShade="80"/>
          <w:sz w:val="36"/>
          <w:szCs w:val="24"/>
        </w:rPr>
        <w:t xml:space="preserve">Příprava soustružení : </w:t>
      </w:r>
    </w:p>
    <w:p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Výroba hranolu v požadovaných rozměrech </w:t>
      </w:r>
    </w:p>
    <w:p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Vyznačení středu na čelních koncích </w:t>
      </w:r>
    </w:p>
    <w:p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Skosení hran na 6 - 8 úhelník</w:t>
      </w:r>
    </w:p>
    <w:p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U tvrdších materiálů špičákem označit středy  </w:t>
      </w:r>
    </w:p>
    <w:p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Upnutí materiálů </w:t>
      </w:r>
    </w:p>
    <w:p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Nastavení otáček dle druhu a rozměru mtr. </w:t>
      </w:r>
    </w:p>
    <w:p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Nastavení opěrky </w:t>
      </w:r>
    </w:p>
    <w:p w:rsid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Zahájení soustružení  </w:t>
      </w:r>
    </w:p>
    <w:p w:rsidR="005B18AE" w:rsidRDefault="005B18AE" w:rsidP="005B18AE">
      <w:pPr>
        <w:spacing w:line="259" w:lineRule="auto"/>
        <w:rPr>
          <w:rFonts w:cstheme="minorHAnsi"/>
          <w:color w:val="000000" w:themeColor="text1"/>
          <w:sz w:val="24"/>
          <w:szCs w:val="24"/>
        </w:rPr>
      </w:pPr>
      <w:r>
        <w:rPr>
          <w:rFonts w:cstheme="minorHAnsi"/>
          <w:color w:val="000000" w:themeColor="text1"/>
          <w:sz w:val="24"/>
          <w:szCs w:val="24"/>
        </w:rPr>
        <w:t>Nastavení výšky dláta k materiálu:</w:t>
      </w:r>
    </w:p>
    <w:p w:rsidR="005B18AE" w:rsidRDefault="005B18AE" w:rsidP="005B18AE">
      <w:pPr>
        <w:spacing w:line="259" w:lineRule="auto"/>
        <w:rPr>
          <w:rFonts w:cstheme="minorHAnsi"/>
          <w:color w:val="000000" w:themeColor="text1"/>
          <w:sz w:val="24"/>
          <w:szCs w:val="24"/>
        </w:rPr>
      </w:pPr>
    </w:p>
    <w:p w:rsidR="005B18AE" w:rsidRPr="005B18AE" w:rsidRDefault="00F86BE1" w:rsidP="005B18AE">
      <w:pPr>
        <w:spacing w:line="259" w:lineRule="auto"/>
        <w:rPr>
          <w:rFonts w:cstheme="minorHAnsi"/>
          <w:color w:val="000000" w:themeColor="text1"/>
          <w:sz w:val="24"/>
          <w:szCs w:val="24"/>
        </w:rPr>
      </w:pPr>
      <w:r>
        <w:rPr>
          <w:rFonts w:cstheme="minorHAnsi"/>
          <w:noProof/>
          <w:color w:val="000000" w:themeColor="text1"/>
          <w:sz w:val="24"/>
          <w:szCs w:val="24"/>
          <w:lang w:eastAsia="cs-CZ"/>
        </w:rPr>
        <w:pict>
          <v:oval id="_x0000_s1093" style="position:absolute;margin-left:309.9pt;margin-top:3.9pt;width:59.5pt;height:52pt;z-index:251723776"/>
        </w:pict>
      </w:r>
      <w:r>
        <w:rPr>
          <w:rFonts w:cstheme="minorHAnsi"/>
          <w:noProof/>
          <w:color w:val="000000" w:themeColor="text1"/>
          <w:sz w:val="24"/>
          <w:szCs w:val="24"/>
          <w:lang w:eastAsia="cs-CZ"/>
        </w:rPr>
        <w:pict>
          <v:oval id="_x0000_s1092" style="position:absolute;margin-left:125.1pt;margin-top:3.9pt;width:59.5pt;height:52pt;z-index:251722752"/>
        </w:pict>
      </w:r>
      <w:r w:rsidR="005B18AE">
        <w:rPr>
          <w:rFonts w:cstheme="minorHAnsi"/>
          <w:color w:val="000000" w:themeColor="text1"/>
          <w:sz w:val="24"/>
          <w:szCs w:val="24"/>
        </w:rPr>
        <w:tab/>
      </w:r>
    </w:p>
    <w:p w:rsidR="00621058" w:rsidRPr="00621058" w:rsidRDefault="00621058" w:rsidP="00621058">
      <w:pPr>
        <w:jc w:val="center"/>
        <w:rPr>
          <w:rFonts w:cstheme="minorHAnsi"/>
          <w:color w:val="632423" w:themeColor="accent2" w:themeShade="80"/>
          <w:sz w:val="72"/>
          <w:szCs w:val="72"/>
        </w:rPr>
      </w:pPr>
    </w:p>
    <w:p w:rsidR="00621058" w:rsidRPr="00621058" w:rsidRDefault="00621058" w:rsidP="00621058">
      <w:pPr>
        <w:jc w:val="center"/>
        <w:rPr>
          <w:rFonts w:cstheme="minorHAnsi"/>
          <w:color w:val="632423" w:themeColor="accent2" w:themeShade="80"/>
          <w:sz w:val="72"/>
          <w:szCs w:val="72"/>
        </w:rPr>
      </w:pPr>
    </w:p>
    <w:p w:rsidR="00621058" w:rsidRDefault="005B18AE" w:rsidP="00621058">
      <w:r>
        <w:t>Na soustruhu můžeme také vrtat, vložíme-li do koníku hlavu se sklíčidlem</w:t>
      </w:r>
      <w:r>
        <w:br/>
        <w:t>BOZP: ostrá dláta, správná volba otáček – čím větší obrobek – tím menší otáčky. Podpěrku co nejblíže k obrobku a v průběhu posouvat opět co nejblíže.</w:t>
      </w:r>
    </w:p>
    <w:p w:rsidR="005B18AE" w:rsidRDefault="005B18AE" w:rsidP="00621058"/>
    <w:p w:rsidR="005B18AE" w:rsidRDefault="005B18AE" w:rsidP="00CA180E">
      <w:pPr>
        <w:pStyle w:val="Nadpis3"/>
        <w:numPr>
          <w:ilvl w:val="0"/>
          <w:numId w:val="8"/>
        </w:numPr>
        <w:rPr>
          <w:sz w:val="36"/>
          <w:szCs w:val="36"/>
        </w:rPr>
      </w:pPr>
      <w:r>
        <w:rPr>
          <w:sz w:val="36"/>
          <w:szCs w:val="36"/>
        </w:rPr>
        <w:t>Okružování</w:t>
      </w:r>
    </w:p>
    <w:p w:rsidR="005B18AE" w:rsidRPr="005B18AE" w:rsidRDefault="005B18AE" w:rsidP="005B18AE"/>
    <w:p w:rsidR="005B18AE" w:rsidRPr="005B18AE" w:rsidRDefault="005B18AE" w:rsidP="005B18AE">
      <w:pPr>
        <w:rPr>
          <w:rFonts w:cstheme="minorHAnsi"/>
          <w:sz w:val="24"/>
          <w:szCs w:val="24"/>
        </w:rPr>
      </w:pPr>
      <w:r w:rsidRPr="005B18AE">
        <w:rPr>
          <w:rFonts w:cstheme="minorHAnsi"/>
          <w:sz w:val="24"/>
          <w:szCs w:val="24"/>
        </w:rPr>
        <w:t>Třískové obrábění kdy pomocí okružovací hlavy zhotovujeme ze čtvercového hranolu tyčovinu příslušného průměru</w:t>
      </w:r>
      <w:r>
        <w:rPr>
          <w:rFonts w:cstheme="minorHAnsi"/>
          <w:sz w:val="24"/>
          <w:szCs w:val="24"/>
        </w:rPr>
        <w:t>,</w:t>
      </w:r>
      <w:r w:rsidRPr="005B18AE">
        <w:rPr>
          <w:rFonts w:cstheme="minorHAnsi"/>
          <w:sz w:val="24"/>
          <w:szCs w:val="24"/>
        </w:rPr>
        <w:t xml:space="preserve"> ta může být po celé délce se stejným průměrem nebo při použití vačky a pružné hlavy různého průměru </w:t>
      </w:r>
    </w:p>
    <w:p w:rsidR="005B18AE" w:rsidRDefault="005B18AE" w:rsidP="005B18AE">
      <w:r>
        <w:t>Řezná rychlost: 20 m/s</w:t>
      </w:r>
    </w:p>
    <w:p w:rsidR="005B18AE" w:rsidRDefault="005B18AE" w:rsidP="005B18AE">
      <w:r>
        <w:t>Posuv: mechanický</w:t>
      </w:r>
    </w:p>
    <w:p w:rsidR="005A41B8" w:rsidRDefault="005A41B8" w:rsidP="005B18AE">
      <w:r>
        <w:t>Schéma:</w:t>
      </w:r>
    </w:p>
    <w:p w:rsidR="005A41B8" w:rsidRDefault="00F86BE1" w:rsidP="005B18AE">
      <w:r>
        <w:rPr>
          <w:noProof/>
          <w:lang w:eastAsia="cs-CZ"/>
        </w:rPr>
        <w:pict>
          <v:rect id="_x0000_s1094" style="position:absolute;margin-left:65pt;margin-top:10.4pt;width:371.3pt;height:159.65pt;z-index:251724800"/>
        </w:pict>
      </w:r>
    </w:p>
    <w:p w:rsidR="005A41B8" w:rsidRDefault="00F86BE1" w:rsidP="005B18AE">
      <w:r>
        <w:rPr>
          <w:noProof/>
          <w:lang w:eastAsia="cs-CZ"/>
        </w:rPr>
        <w:pict>
          <v:rect id="_x0000_s1097" style="position:absolute;margin-left:360.05pt;margin-top:207.2pt;width:130.85pt;height:115.2pt;z-index:251727872"/>
        </w:pict>
      </w:r>
      <w:r>
        <w:rPr>
          <w:noProof/>
          <w:lang w:eastAsia="cs-CZ"/>
        </w:rPr>
        <w:pict>
          <v:rect id="_x0000_s1096" style="position:absolute;margin-left:221.6pt;margin-top:207.2pt;width:130.85pt;height:50.1pt;z-index:251726848"/>
        </w:pict>
      </w:r>
      <w:r>
        <w:rPr>
          <w:noProof/>
          <w:lang w:eastAsia="cs-CZ"/>
        </w:rPr>
        <w:pict>
          <v:rect id="_x0000_s1095" style="position:absolute;margin-left:73.15pt;margin-top:207.2pt;width:130.85pt;height:50.1pt;z-index:251725824"/>
        </w:pict>
      </w:r>
    </w:p>
    <w:p w:rsidR="005A41B8" w:rsidRPr="005A41B8" w:rsidRDefault="005A41B8" w:rsidP="005A41B8"/>
    <w:p w:rsidR="005A41B8" w:rsidRPr="005A41B8" w:rsidRDefault="005A41B8" w:rsidP="005A41B8"/>
    <w:p w:rsidR="005A41B8" w:rsidRPr="005A41B8" w:rsidRDefault="005A41B8" w:rsidP="005A41B8"/>
    <w:p w:rsidR="005A41B8" w:rsidRPr="005A41B8" w:rsidRDefault="005A41B8" w:rsidP="005A41B8"/>
    <w:p w:rsidR="005A41B8" w:rsidRPr="005A41B8" w:rsidRDefault="005A41B8" w:rsidP="005A41B8"/>
    <w:p w:rsidR="005A41B8" w:rsidRPr="005A41B8" w:rsidRDefault="005A41B8" w:rsidP="005A41B8"/>
    <w:p w:rsidR="005A41B8" w:rsidRPr="005A41B8" w:rsidRDefault="005A41B8" w:rsidP="005A41B8"/>
    <w:p w:rsidR="005A41B8" w:rsidRPr="005A41B8" w:rsidRDefault="005A41B8" w:rsidP="005A41B8">
      <w:pPr>
        <w:tabs>
          <w:tab w:val="left" w:pos="8152"/>
        </w:tabs>
      </w:pPr>
      <w:r>
        <w:tab/>
        <w:t>vačka</w:t>
      </w:r>
    </w:p>
    <w:p w:rsidR="005A41B8" w:rsidRDefault="005A41B8" w:rsidP="005A41B8"/>
    <w:p w:rsidR="005A41B8" w:rsidRPr="005A41B8" w:rsidRDefault="005A41B8" w:rsidP="005A41B8"/>
    <w:p w:rsidR="005A41B8" w:rsidRPr="005A41B8" w:rsidRDefault="005A41B8" w:rsidP="005A41B8"/>
    <w:p w:rsidR="005A41B8" w:rsidRPr="005A41B8" w:rsidRDefault="005A41B8" w:rsidP="005A41B8"/>
    <w:p w:rsidR="005A41B8" w:rsidRPr="005A41B8" w:rsidRDefault="005A41B8" w:rsidP="005A41B8"/>
    <w:p w:rsidR="005A41B8" w:rsidRPr="005A41B8" w:rsidRDefault="005A41B8" w:rsidP="005A41B8"/>
    <w:p w:rsidR="005A41B8" w:rsidRDefault="005A41B8" w:rsidP="005A41B8">
      <w:pPr>
        <w:tabs>
          <w:tab w:val="left" w:pos="1152"/>
        </w:tabs>
      </w:pPr>
      <w:r>
        <w:tab/>
        <w:t xml:space="preserve">Postup: </w:t>
      </w:r>
    </w:p>
    <w:p w:rsidR="005A41B8" w:rsidRDefault="005A41B8" w:rsidP="00CA180E">
      <w:pPr>
        <w:pStyle w:val="Odstavecseseznamem"/>
        <w:numPr>
          <w:ilvl w:val="0"/>
          <w:numId w:val="35"/>
        </w:numPr>
        <w:tabs>
          <w:tab w:val="left" w:pos="1152"/>
        </w:tabs>
      </w:pPr>
      <w:r>
        <w:t>Seřízení požadovaného průměru</w:t>
      </w:r>
    </w:p>
    <w:p w:rsidR="005A41B8" w:rsidRDefault="005A41B8" w:rsidP="00CA180E">
      <w:pPr>
        <w:pStyle w:val="Odstavecseseznamem"/>
        <w:numPr>
          <w:ilvl w:val="0"/>
          <w:numId w:val="35"/>
        </w:numPr>
        <w:tabs>
          <w:tab w:val="left" w:pos="1152"/>
        </w:tabs>
      </w:pPr>
      <w:r>
        <w:t>Stanovení posuvu</w:t>
      </w:r>
    </w:p>
    <w:p w:rsidR="005A41B8" w:rsidRDefault="005A41B8" w:rsidP="00CA180E">
      <w:pPr>
        <w:pStyle w:val="Odstavecseseznamem"/>
        <w:numPr>
          <w:ilvl w:val="0"/>
          <w:numId w:val="35"/>
        </w:numPr>
        <w:tabs>
          <w:tab w:val="left" w:pos="1152"/>
        </w:tabs>
      </w:pPr>
      <w:r>
        <w:t>Sladění pohybu vačky s posuvem nožů na dílec</w:t>
      </w:r>
    </w:p>
    <w:p w:rsidR="005A41B8" w:rsidRDefault="005A41B8" w:rsidP="00CA180E">
      <w:pPr>
        <w:pStyle w:val="Odstavecseseznamem"/>
        <w:numPr>
          <w:ilvl w:val="0"/>
          <w:numId w:val="35"/>
        </w:numPr>
        <w:tabs>
          <w:tab w:val="left" w:pos="1152"/>
        </w:tabs>
      </w:pPr>
      <w:r>
        <w:t>Vložení dílce a zkušební kus</w:t>
      </w:r>
    </w:p>
    <w:p w:rsidR="005A41B8" w:rsidRDefault="005A41B8" w:rsidP="005A41B8">
      <w:pPr>
        <w:tabs>
          <w:tab w:val="left" w:pos="1152"/>
        </w:tabs>
      </w:pPr>
    </w:p>
    <w:p w:rsidR="00127B8D" w:rsidRDefault="00127B8D" w:rsidP="005A41B8">
      <w:pPr>
        <w:tabs>
          <w:tab w:val="left" w:pos="1152"/>
        </w:tabs>
      </w:pPr>
    </w:p>
    <w:p w:rsidR="005A41B8" w:rsidRDefault="005A41B8" w:rsidP="005A41B8">
      <w:pPr>
        <w:tabs>
          <w:tab w:val="left" w:pos="1152"/>
        </w:tabs>
      </w:pPr>
    </w:p>
    <w:p w:rsidR="005A41B8" w:rsidRDefault="005A41B8" w:rsidP="00CA180E">
      <w:pPr>
        <w:pStyle w:val="Nadpis3"/>
        <w:numPr>
          <w:ilvl w:val="0"/>
          <w:numId w:val="8"/>
        </w:numPr>
        <w:rPr>
          <w:sz w:val="36"/>
          <w:szCs w:val="36"/>
          <w:u w:val="single"/>
        </w:rPr>
      </w:pPr>
      <w:r>
        <w:rPr>
          <w:sz w:val="36"/>
          <w:szCs w:val="36"/>
          <w:u w:val="single"/>
        </w:rPr>
        <w:t>Broušení</w:t>
      </w:r>
    </w:p>
    <w:p w:rsidR="005A41B8" w:rsidRPr="005A41B8" w:rsidRDefault="005A41B8" w:rsidP="005A41B8"/>
    <w:p w:rsidR="005A41B8" w:rsidRPr="00AF3656" w:rsidRDefault="005A41B8" w:rsidP="005A41B8">
      <w:pPr>
        <w:rPr>
          <w:rFonts w:cstheme="minorHAnsi"/>
          <w:color w:val="000000" w:themeColor="text1"/>
          <w:sz w:val="24"/>
          <w:szCs w:val="24"/>
        </w:rPr>
      </w:pPr>
      <w:r w:rsidRPr="00AF3656">
        <w:rPr>
          <w:rFonts w:cstheme="minorHAnsi"/>
          <w:color w:val="000000" w:themeColor="text1"/>
          <w:sz w:val="24"/>
          <w:szCs w:val="24"/>
        </w:rPr>
        <w:t xml:space="preserve">Broušení je třískové obrábění kdy pomoci nástroje (brusného zrna) opracováváme (vyhlazujeme) povrch do požadované kvality </w:t>
      </w:r>
    </w:p>
    <w:p w:rsidR="005A41B8" w:rsidRPr="00AF3656" w:rsidRDefault="005A41B8" w:rsidP="005A41B8">
      <w:pPr>
        <w:rPr>
          <w:rFonts w:cstheme="minorHAnsi"/>
          <w:color w:val="000000" w:themeColor="text1"/>
          <w:sz w:val="24"/>
          <w:szCs w:val="24"/>
        </w:rPr>
      </w:pPr>
      <w:r>
        <w:rPr>
          <w:rFonts w:cstheme="minorHAnsi"/>
          <w:color w:val="000000" w:themeColor="text1"/>
          <w:sz w:val="24"/>
          <w:szCs w:val="24"/>
        </w:rPr>
        <w:t>Broušení provádíme před PÚ (povrchovou úpravou) mezi PÚ</w:t>
      </w:r>
      <w:r w:rsidRPr="00AF3656">
        <w:rPr>
          <w:rFonts w:cstheme="minorHAnsi"/>
          <w:color w:val="000000" w:themeColor="text1"/>
          <w:sz w:val="24"/>
          <w:szCs w:val="24"/>
        </w:rPr>
        <w:t xml:space="preserve"> mezibroušení</w:t>
      </w:r>
      <w:r>
        <w:rPr>
          <w:rFonts w:cstheme="minorHAnsi"/>
          <w:color w:val="000000" w:themeColor="text1"/>
          <w:sz w:val="24"/>
          <w:szCs w:val="24"/>
        </w:rPr>
        <w:t xml:space="preserve"> a také po PÚ</w:t>
      </w:r>
      <w:r w:rsidRPr="00AF3656">
        <w:rPr>
          <w:rFonts w:cstheme="minorHAnsi"/>
          <w:color w:val="000000" w:themeColor="text1"/>
          <w:sz w:val="24"/>
          <w:szCs w:val="24"/>
        </w:rPr>
        <w:t xml:space="preserve"> – leštění </w:t>
      </w:r>
    </w:p>
    <w:p w:rsidR="005A41B8" w:rsidRPr="00AF3656" w:rsidRDefault="005A41B8" w:rsidP="005A41B8">
      <w:pPr>
        <w:rPr>
          <w:rFonts w:cstheme="minorHAnsi"/>
          <w:color w:val="000000" w:themeColor="text1"/>
          <w:sz w:val="24"/>
          <w:szCs w:val="24"/>
        </w:rPr>
      </w:pPr>
      <w:r w:rsidRPr="00AF3656">
        <w:rPr>
          <w:rFonts w:cstheme="minorHAnsi"/>
          <w:color w:val="000000" w:themeColor="text1"/>
          <w:sz w:val="24"/>
          <w:szCs w:val="24"/>
        </w:rPr>
        <w:t>Typy brusek :</w:t>
      </w:r>
    </w:p>
    <w:p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Pásové brusky</w:t>
      </w:r>
    </w:p>
    <w:p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Válcové brusky </w:t>
      </w:r>
    </w:p>
    <w:p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Čelní bruska </w:t>
      </w:r>
    </w:p>
    <w:p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Disková bruska </w:t>
      </w:r>
    </w:p>
    <w:p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Kartáčové  </w:t>
      </w:r>
    </w:p>
    <w:p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Válečkové brusky </w:t>
      </w:r>
    </w:p>
    <w:p w:rsidR="005A41B8" w:rsidRPr="00AF3656" w:rsidRDefault="00F86BE1" w:rsidP="005A41B8">
      <w:pPr>
        <w:rPr>
          <w:rFonts w:cstheme="minorHAnsi"/>
          <w:color w:val="000000" w:themeColor="text1"/>
          <w:sz w:val="24"/>
          <w:szCs w:val="24"/>
        </w:rPr>
      </w:pPr>
      <w:r>
        <w:rPr>
          <w:rFonts w:cstheme="minorHAnsi"/>
          <w:noProof/>
          <w:color w:val="000000" w:themeColor="text1"/>
          <w:sz w:val="24"/>
          <w:szCs w:val="24"/>
          <w:lang w:eastAsia="cs-CZ"/>
        </w:rPr>
        <w:pict>
          <v:rect id="_x0000_s1099" style="position:absolute;margin-left:249.2pt;margin-top:19.3pt;width:174.05pt;height:143.4pt;z-index:251729920"/>
        </w:pict>
      </w:r>
      <w:r>
        <w:rPr>
          <w:rFonts w:cstheme="minorHAnsi"/>
          <w:noProof/>
          <w:color w:val="000000" w:themeColor="text1"/>
          <w:sz w:val="24"/>
          <w:szCs w:val="24"/>
          <w:lang w:eastAsia="cs-CZ"/>
        </w:rPr>
        <w:pict>
          <v:rect id="_x0000_s1098" style="position:absolute;margin-left:46.85pt;margin-top:19.3pt;width:174.05pt;height:143.4pt;z-index:251728896"/>
        </w:pict>
      </w:r>
    </w:p>
    <w:p w:rsidR="005A41B8" w:rsidRPr="00AF3656" w:rsidRDefault="005A41B8" w:rsidP="005A41B8">
      <w:pPr>
        <w:rPr>
          <w:rFonts w:cstheme="minorHAnsi"/>
          <w:color w:val="000000" w:themeColor="text1"/>
          <w:sz w:val="24"/>
          <w:szCs w:val="24"/>
        </w:rPr>
      </w:pPr>
    </w:p>
    <w:p w:rsidR="005A41B8" w:rsidRPr="00AF3656" w:rsidRDefault="005A41B8" w:rsidP="005A41B8">
      <w:pPr>
        <w:rPr>
          <w:rFonts w:cstheme="minorHAnsi"/>
          <w:color w:val="000000" w:themeColor="text1"/>
          <w:sz w:val="24"/>
          <w:szCs w:val="24"/>
        </w:rPr>
      </w:pPr>
    </w:p>
    <w:p w:rsidR="005A41B8" w:rsidRPr="00AF3656" w:rsidRDefault="005A41B8" w:rsidP="005A41B8">
      <w:pPr>
        <w:rPr>
          <w:rFonts w:cstheme="minorHAnsi"/>
          <w:color w:val="000000" w:themeColor="text1"/>
          <w:sz w:val="24"/>
          <w:szCs w:val="24"/>
        </w:rPr>
      </w:pPr>
    </w:p>
    <w:p w:rsidR="005A41B8" w:rsidRPr="00AF3656" w:rsidRDefault="005A41B8" w:rsidP="005A41B8">
      <w:pPr>
        <w:rPr>
          <w:rFonts w:cstheme="minorHAnsi"/>
          <w:color w:val="000000" w:themeColor="text1"/>
          <w:sz w:val="24"/>
          <w:szCs w:val="24"/>
        </w:rPr>
      </w:pPr>
    </w:p>
    <w:p w:rsidR="005A41B8" w:rsidRPr="00AF3656" w:rsidRDefault="005A41B8" w:rsidP="005A41B8">
      <w:pPr>
        <w:rPr>
          <w:rFonts w:cstheme="minorHAnsi"/>
          <w:color w:val="000000" w:themeColor="text1"/>
          <w:sz w:val="24"/>
          <w:szCs w:val="24"/>
        </w:rPr>
      </w:pPr>
    </w:p>
    <w:p w:rsidR="005A41B8" w:rsidRPr="00AF3656" w:rsidRDefault="005A41B8" w:rsidP="005A41B8">
      <w:pPr>
        <w:rPr>
          <w:rFonts w:cstheme="minorHAnsi"/>
          <w:color w:val="000000" w:themeColor="text1"/>
          <w:sz w:val="24"/>
          <w:szCs w:val="24"/>
        </w:rPr>
      </w:pPr>
    </w:p>
    <w:p w:rsidR="005A41B8" w:rsidRPr="00AF3656" w:rsidRDefault="005A41B8" w:rsidP="005A41B8">
      <w:pPr>
        <w:rPr>
          <w:rFonts w:cstheme="minorHAnsi"/>
          <w:color w:val="000000" w:themeColor="text1"/>
          <w:sz w:val="24"/>
          <w:szCs w:val="24"/>
        </w:rPr>
      </w:pPr>
    </w:p>
    <w:p w:rsidR="005A41B8" w:rsidRPr="00AF3656" w:rsidRDefault="00F86BE1" w:rsidP="005A41B8">
      <w:pPr>
        <w:rPr>
          <w:rFonts w:cstheme="minorHAnsi"/>
          <w:color w:val="000000" w:themeColor="text1"/>
          <w:sz w:val="24"/>
          <w:szCs w:val="24"/>
        </w:rPr>
      </w:pPr>
      <w:r>
        <w:rPr>
          <w:rFonts w:cstheme="minorHAnsi"/>
          <w:noProof/>
          <w:color w:val="000000" w:themeColor="text1"/>
          <w:sz w:val="24"/>
          <w:szCs w:val="24"/>
          <w:lang w:eastAsia="cs-CZ"/>
        </w:rPr>
        <w:pict>
          <v:rect id="_x0000_s1101" style="position:absolute;margin-left:257.35pt;margin-top:18.85pt;width:174.05pt;height:143.4pt;z-index:251731968"/>
        </w:pict>
      </w:r>
      <w:r>
        <w:rPr>
          <w:rFonts w:cstheme="minorHAnsi"/>
          <w:noProof/>
          <w:color w:val="000000" w:themeColor="text1"/>
          <w:sz w:val="24"/>
          <w:szCs w:val="24"/>
          <w:lang w:eastAsia="cs-CZ"/>
        </w:rPr>
        <w:pict>
          <v:rect id="_x0000_s1100" style="position:absolute;margin-left:46.85pt;margin-top:18.85pt;width:174.05pt;height:143.4pt;z-index:251730944"/>
        </w:pict>
      </w:r>
    </w:p>
    <w:p w:rsidR="005A41B8" w:rsidRPr="00AF3656" w:rsidRDefault="005A41B8" w:rsidP="005A41B8">
      <w:pPr>
        <w:rPr>
          <w:rFonts w:cstheme="minorHAnsi"/>
          <w:color w:val="000000" w:themeColor="text1"/>
          <w:sz w:val="24"/>
          <w:szCs w:val="24"/>
        </w:rPr>
      </w:pPr>
    </w:p>
    <w:p w:rsidR="005A41B8" w:rsidRPr="00AF3656"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127B8D" w:rsidRDefault="00127B8D" w:rsidP="005A41B8">
      <w:pPr>
        <w:rPr>
          <w:rFonts w:cstheme="minorHAnsi"/>
          <w:color w:val="000000" w:themeColor="text1"/>
          <w:sz w:val="24"/>
          <w:szCs w:val="24"/>
        </w:rPr>
      </w:pPr>
    </w:p>
    <w:p w:rsidR="00127B8D" w:rsidRDefault="00127B8D" w:rsidP="005A41B8">
      <w:pPr>
        <w:rPr>
          <w:rFonts w:cstheme="minorHAnsi"/>
          <w:color w:val="000000" w:themeColor="text1"/>
          <w:sz w:val="24"/>
          <w:szCs w:val="24"/>
        </w:rPr>
      </w:pPr>
    </w:p>
    <w:p w:rsidR="00127B8D" w:rsidRDefault="00127B8D" w:rsidP="005A41B8">
      <w:pPr>
        <w:rPr>
          <w:rFonts w:cstheme="minorHAnsi"/>
          <w:color w:val="000000" w:themeColor="text1"/>
          <w:sz w:val="24"/>
          <w:szCs w:val="24"/>
        </w:rPr>
      </w:pPr>
    </w:p>
    <w:p w:rsidR="00127B8D" w:rsidRDefault="00127B8D" w:rsidP="005A41B8">
      <w:pPr>
        <w:rPr>
          <w:rFonts w:cstheme="minorHAnsi"/>
          <w:color w:val="000000" w:themeColor="text1"/>
          <w:sz w:val="24"/>
          <w:szCs w:val="24"/>
        </w:rPr>
      </w:pPr>
    </w:p>
    <w:p w:rsidR="00127B8D" w:rsidRDefault="00127B8D" w:rsidP="005A41B8">
      <w:pPr>
        <w:rPr>
          <w:rFonts w:cstheme="minorHAnsi"/>
          <w:color w:val="000000" w:themeColor="text1"/>
          <w:sz w:val="24"/>
          <w:szCs w:val="24"/>
        </w:rPr>
      </w:pPr>
    </w:p>
    <w:p w:rsidR="00127B8D" w:rsidRDefault="00127B8D" w:rsidP="005A41B8">
      <w:pPr>
        <w:rPr>
          <w:rFonts w:cstheme="minorHAnsi"/>
          <w:color w:val="000000" w:themeColor="text1"/>
          <w:sz w:val="24"/>
          <w:szCs w:val="24"/>
        </w:rPr>
      </w:pPr>
    </w:p>
    <w:p w:rsidR="005A41B8" w:rsidRDefault="00F86BE1" w:rsidP="005A41B8">
      <w:pPr>
        <w:rPr>
          <w:rFonts w:cstheme="minorHAnsi"/>
          <w:color w:val="000000" w:themeColor="text1"/>
          <w:sz w:val="24"/>
          <w:szCs w:val="24"/>
        </w:rPr>
      </w:pPr>
      <w:r>
        <w:rPr>
          <w:rFonts w:cstheme="minorHAnsi"/>
          <w:noProof/>
          <w:color w:val="000000" w:themeColor="text1"/>
          <w:sz w:val="24"/>
          <w:szCs w:val="24"/>
          <w:lang w:eastAsia="cs-CZ"/>
        </w:rPr>
        <w:pict>
          <v:rect id="_x0000_s1103" style="position:absolute;margin-left:252.45pt;margin-top:-18.2pt;width:174.05pt;height:143.4pt;z-index:251734016"/>
        </w:pict>
      </w:r>
      <w:r>
        <w:rPr>
          <w:rFonts w:cstheme="minorHAnsi"/>
          <w:noProof/>
          <w:color w:val="000000" w:themeColor="text1"/>
          <w:sz w:val="24"/>
          <w:szCs w:val="24"/>
          <w:lang w:eastAsia="cs-CZ"/>
        </w:rPr>
        <w:pict>
          <v:rect id="_x0000_s1102" style="position:absolute;margin-left:30.7pt;margin-top:-18.2pt;width:174.05pt;height:143.4pt;z-index:251732992"/>
        </w:pict>
      </w: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F86BE1" w:rsidP="005A41B8">
      <w:pPr>
        <w:rPr>
          <w:rFonts w:cstheme="minorHAnsi"/>
          <w:color w:val="000000" w:themeColor="text1"/>
          <w:sz w:val="24"/>
          <w:szCs w:val="24"/>
        </w:rPr>
      </w:pPr>
      <w:r>
        <w:rPr>
          <w:rFonts w:cstheme="minorHAnsi"/>
          <w:noProof/>
          <w:color w:val="000000" w:themeColor="text1"/>
          <w:sz w:val="24"/>
          <w:szCs w:val="24"/>
          <w:lang w:eastAsia="cs-CZ"/>
        </w:rPr>
        <w:pict>
          <v:rect id="_x0000_s1105" style="position:absolute;margin-left:258.05pt;margin-top:2.35pt;width:174.05pt;height:143.4pt;z-index:251736064"/>
        </w:pict>
      </w:r>
      <w:r>
        <w:rPr>
          <w:rFonts w:cstheme="minorHAnsi"/>
          <w:noProof/>
          <w:color w:val="000000" w:themeColor="text1"/>
          <w:sz w:val="24"/>
          <w:szCs w:val="24"/>
          <w:lang w:eastAsia="cs-CZ"/>
        </w:rPr>
        <w:pict>
          <v:rect id="_x0000_s1104" style="position:absolute;margin-left:30.7pt;margin-top:2.35pt;width:174.05pt;height:143.4pt;z-index:251735040"/>
        </w:pict>
      </w: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Default="005A41B8" w:rsidP="005A41B8">
      <w:pPr>
        <w:rPr>
          <w:rFonts w:cstheme="minorHAnsi"/>
          <w:color w:val="000000" w:themeColor="text1"/>
          <w:sz w:val="24"/>
          <w:szCs w:val="24"/>
        </w:rPr>
      </w:pPr>
    </w:p>
    <w:p w:rsidR="005A41B8" w:rsidRPr="00AF3656" w:rsidRDefault="005A41B8" w:rsidP="005A41B8">
      <w:pPr>
        <w:rPr>
          <w:rFonts w:cstheme="minorHAnsi"/>
          <w:color w:val="000000" w:themeColor="text1"/>
          <w:sz w:val="24"/>
          <w:szCs w:val="24"/>
        </w:rPr>
      </w:pPr>
    </w:p>
    <w:p w:rsidR="005A41B8" w:rsidRPr="00AF3656" w:rsidRDefault="005A41B8" w:rsidP="005A41B8">
      <w:pPr>
        <w:rPr>
          <w:rFonts w:cstheme="minorHAnsi"/>
          <w:color w:val="0D0D0D" w:themeColor="text1" w:themeTint="F2"/>
          <w:sz w:val="24"/>
          <w:szCs w:val="24"/>
        </w:rPr>
      </w:pPr>
      <w:r w:rsidRPr="00AF3656">
        <w:rPr>
          <w:rFonts w:cstheme="minorHAnsi"/>
          <w:color w:val="632423" w:themeColor="accent2" w:themeShade="80"/>
          <w:sz w:val="24"/>
          <w:szCs w:val="24"/>
        </w:rPr>
        <w:t xml:space="preserve">Broušení na pásových bruskách : </w:t>
      </w:r>
    </w:p>
    <w:p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 xml:space="preserve">Úzkopásové brusky </w:t>
      </w:r>
      <w:r w:rsidRPr="00AF3656">
        <w:rPr>
          <w:rFonts w:cstheme="minorHAnsi"/>
          <w:color w:val="0D0D0D" w:themeColor="text1" w:themeTint="F2"/>
          <w:sz w:val="24"/>
          <w:szCs w:val="24"/>
        </w:rPr>
        <w:t xml:space="preserve">: s šířkou do 30cm, dílec uložen na stole s kterým pohybujeme do předu a do zadá a pomocí přítlačné patky brousíme materiál. Víška prostředku (pásu) nad </w:t>
      </w:r>
      <w:r w:rsidRPr="00AF3656">
        <w:rPr>
          <w:rFonts w:cstheme="minorHAnsi"/>
          <w:color w:val="C00000"/>
          <w:sz w:val="24"/>
          <w:szCs w:val="24"/>
        </w:rPr>
        <w:t xml:space="preserve">mtr 2cm </w:t>
      </w:r>
      <w:r w:rsidRPr="00AF3656">
        <w:rPr>
          <w:rFonts w:cstheme="minorHAnsi"/>
          <w:color w:val="000000" w:themeColor="text1"/>
          <w:sz w:val="24"/>
          <w:szCs w:val="24"/>
        </w:rPr>
        <w:t xml:space="preserve">brousíme zprava do leva bruska umožnuje i broušení bočních ploch na horním stole </w:t>
      </w:r>
    </w:p>
    <w:p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Širokopásové brusky</w:t>
      </w:r>
      <w:r w:rsidRPr="00AF3656">
        <w:rPr>
          <w:rFonts w:cstheme="minorHAnsi"/>
          <w:color w:val="0D0D0D" w:themeColor="text1" w:themeTint="F2"/>
          <w:sz w:val="24"/>
          <w:szCs w:val="24"/>
        </w:rPr>
        <w:t xml:space="preserve"> : brousíme pomocí brusného pásu s šířkou od </w:t>
      </w:r>
      <w:r w:rsidRPr="00AF3656">
        <w:rPr>
          <w:rFonts w:cstheme="minorHAnsi"/>
          <w:color w:val="C00000"/>
          <w:sz w:val="24"/>
          <w:szCs w:val="24"/>
        </w:rPr>
        <w:t xml:space="preserve">1010- 1400mm </w:t>
      </w:r>
      <w:r w:rsidRPr="00AF3656">
        <w:rPr>
          <w:rFonts w:cstheme="minorHAnsi"/>
          <w:color w:val="000000" w:themeColor="text1"/>
          <w:sz w:val="24"/>
          <w:szCs w:val="24"/>
        </w:rPr>
        <w:t>kdy brusný pás je napnut mezi: napínací válec a stykovou pásovnicí napínací válce stykovou pásovnici a přítlaku přidaná patka s válcovým kartáčem a s diskovým kartáčem s úzkopásovou bruskou veškeré typy lze kombinovat (dle výrobce) a používat jedno nebo oboustranně. Brusky vhodné pro tloušťkovou egalizaci( zestejnění tloušťky v celé ploše materiálu )</w:t>
      </w:r>
    </w:p>
    <w:p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Válcové brusky</w:t>
      </w:r>
      <w:r w:rsidRPr="00AF3656">
        <w:rPr>
          <w:rFonts w:cstheme="minorHAnsi"/>
          <w:color w:val="0D0D0D" w:themeColor="text1" w:themeTint="F2"/>
          <w:sz w:val="24"/>
          <w:szCs w:val="24"/>
        </w:rPr>
        <w:t xml:space="preserve"> : brousíme pomocí válce na který je navinut brusný prostředek podle počtu válců je rozdělujeme na jedno až 4 válcové a jedno nebo oboustranné stejně jako u širokopásové je dílec posouván dopravníkem – 10 až 18 metrů za minutu  pod brusnou jednotku – tloušťková egalizace </w:t>
      </w:r>
    </w:p>
    <w:p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 xml:space="preserve">Čelní brusky </w:t>
      </w:r>
      <w:r w:rsidRPr="00AF3656">
        <w:rPr>
          <w:rFonts w:cstheme="minorHAnsi"/>
          <w:color w:val="0D0D0D" w:themeColor="text1" w:themeTint="F2"/>
          <w:sz w:val="24"/>
          <w:szCs w:val="24"/>
        </w:rPr>
        <w:t>:podle počtu brusných kotoučů jedno nebo dvou kotoučová pro broušení čelních ploch brusný prostředek je na kotouči nalepen, na suchý zip nebo pomocí příruby stůl je polohovatelný uhel 45</w:t>
      </w:r>
      <w:r w:rsidRPr="00AF3656">
        <w:rPr>
          <w:rFonts w:cstheme="minorHAnsi"/>
          <w:color w:val="0D0D0D" w:themeColor="text1" w:themeTint="F2"/>
          <w:sz w:val="24"/>
          <w:szCs w:val="24"/>
          <w:vertAlign w:val="superscript"/>
        </w:rPr>
        <w:t>0</w:t>
      </w:r>
    </w:p>
    <w:p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Diskové brusky</w:t>
      </w:r>
      <w:r w:rsidRPr="00AF3656">
        <w:rPr>
          <w:rFonts w:cstheme="minorHAnsi"/>
          <w:color w:val="0D0D0D" w:themeColor="text1" w:themeTint="F2"/>
          <w:sz w:val="24"/>
          <w:szCs w:val="24"/>
        </w:rPr>
        <w:t xml:space="preserve">: speciální disky které jsou osazeny brusnými lamelami brousí vertikálně tvarovaný materiál podle tipu brusky se celá jednotka s disky pro dosažení lepší kvality v průběhu broušení otáčí </w:t>
      </w:r>
    </w:p>
    <w:p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Kartáčové brusky</w:t>
      </w:r>
      <w:r w:rsidRPr="00AF3656">
        <w:rPr>
          <w:rFonts w:cstheme="minorHAnsi"/>
          <w:color w:val="0D0D0D" w:themeColor="text1" w:themeTint="F2"/>
          <w:sz w:val="24"/>
          <w:szCs w:val="24"/>
        </w:rPr>
        <w:t xml:space="preserve">: broušení provádíme pomocí válce různé šířky – dle typu, který je po obvodu osazen brusnými lamelami součástí lamely je i oprašující kartáč, kartáče jsou uloženy horizontálně, vertikálně nebo pod úhlem  </w:t>
      </w:r>
    </w:p>
    <w:p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 xml:space="preserve">Válečkové brusky </w:t>
      </w:r>
      <w:r w:rsidRPr="00AF3656">
        <w:rPr>
          <w:rFonts w:cstheme="minorHAnsi"/>
          <w:color w:val="0D0D0D" w:themeColor="text1" w:themeTint="F2"/>
          <w:sz w:val="24"/>
          <w:szCs w:val="24"/>
        </w:rPr>
        <w:t xml:space="preserve">: brousíme pomocí válečku s navinutím brusným prostředkem uloženým vertikálně na hřídeli stroje pro lepší kvalitu broušení váleček osciluje broušení tvarových dílců </w:t>
      </w:r>
    </w:p>
    <w:p w:rsidR="005A41B8" w:rsidRPr="005A41B8" w:rsidRDefault="005A41B8" w:rsidP="005A41B8"/>
    <w:p w:rsidR="005A41B8" w:rsidRDefault="005A41B8" w:rsidP="005A41B8">
      <w:r>
        <w:t>Oscilace brusných prostředků zvyšuje účinnost až o 50%</w:t>
      </w:r>
    </w:p>
    <w:p w:rsidR="005A41B8" w:rsidRDefault="005A41B8" w:rsidP="005A41B8">
      <w:r>
        <w:t>Spojování brusných pásů:</w:t>
      </w:r>
    </w:p>
    <w:p w:rsidR="005A41B8" w:rsidRDefault="005A41B8" w:rsidP="005A41B8"/>
    <w:p w:rsidR="005A41B8" w:rsidRDefault="00F86BE1" w:rsidP="005A41B8">
      <w:r>
        <w:rPr>
          <w:noProof/>
          <w:lang w:eastAsia="cs-CZ"/>
        </w:rPr>
        <w:pict>
          <v:rect id="_x0000_s1108" style="position:absolute;margin-left:316.75pt;margin-top:4.85pt;width:112.1pt;height:36.3pt;z-index:251739136"/>
        </w:pict>
      </w:r>
      <w:r>
        <w:rPr>
          <w:noProof/>
          <w:lang w:eastAsia="cs-CZ"/>
        </w:rPr>
        <w:pict>
          <v:rect id="_x0000_s1107" style="position:absolute;margin-left:185.35pt;margin-top:4.85pt;width:112.1pt;height:36.3pt;z-index:251738112"/>
        </w:pict>
      </w:r>
      <w:r>
        <w:rPr>
          <w:noProof/>
          <w:lang w:eastAsia="cs-CZ"/>
        </w:rPr>
        <w:pict>
          <v:rect id="_x0000_s1106" style="position:absolute;margin-left:54.35pt;margin-top:4.85pt;width:112.1pt;height:36.3pt;z-index:251737088"/>
        </w:pict>
      </w:r>
    </w:p>
    <w:p w:rsidR="005A41B8" w:rsidRPr="005A41B8" w:rsidRDefault="005A41B8" w:rsidP="005A41B8"/>
    <w:p w:rsidR="005A41B8" w:rsidRDefault="005A41B8" w:rsidP="005A41B8"/>
    <w:p w:rsidR="005A41B8" w:rsidRDefault="005A41B8" w:rsidP="005A41B8"/>
    <w:p w:rsidR="006852D2" w:rsidRDefault="006852D2" w:rsidP="0091542C">
      <w:pPr>
        <w:pStyle w:val="Nadpis4"/>
        <w:jc w:val="center"/>
      </w:pPr>
      <w:r>
        <w:t>CNC obráběcí stroje</w:t>
      </w:r>
      <w:r w:rsidR="0091542C">
        <w:t xml:space="preserve"> – obecně</w:t>
      </w:r>
    </w:p>
    <w:p w:rsidR="0091542C" w:rsidRPr="0091542C" w:rsidRDefault="0091542C" w:rsidP="0091542C"/>
    <w:p w:rsidR="006852D2" w:rsidRDefault="006852D2" w:rsidP="006852D2">
      <w:pPr>
        <w:pStyle w:val="Odstavecseseznamem"/>
        <w:numPr>
          <w:ilvl w:val="0"/>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K obrábění stroje dochází řízenými pohyby nástrojů na základě programu</w:t>
      </w:r>
    </w:p>
    <w:p w:rsidR="006852D2" w:rsidRDefault="006852D2" w:rsidP="006852D2">
      <w:pPr>
        <w:pStyle w:val="Odstavecseseznamem"/>
        <w:numPr>
          <w:ilvl w:val="0"/>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Hlavní výhodou je práce na více osách, vysoká přesnost a spolehlivost</w:t>
      </w:r>
    </w:p>
    <w:p w:rsidR="006852D2" w:rsidRDefault="006852D2" w:rsidP="006852D2">
      <w:pPr>
        <w:pStyle w:val="Odstavecseseznamem"/>
        <w:numPr>
          <w:ilvl w:val="0"/>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Používáme:</w:t>
      </w:r>
    </w:p>
    <w:p w:rsidR="006852D2" w:rsidRDefault="006852D2" w:rsidP="006852D2">
      <w:pPr>
        <w:pStyle w:val="Odstavecseseznamem"/>
        <w:numPr>
          <w:ilvl w:val="2"/>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CNC vrtačky</w:t>
      </w:r>
    </w:p>
    <w:p w:rsidR="006852D2" w:rsidRDefault="006852D2" w:rsidP="006852D2">
      <w:pPr>
        <w:pStyle w:val="Odstavecseseznamem"/>
        <w:numPr>
          <w:ilvl w:val="2"/>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CNC horní frézy</w:t>
      </w:r>
    </w:p>
    <w:p w:rsidR="006852D2" w:rsidRDefault="006852D2" w:rsidP="006852D2">
      <w:pPr>
        <w:pStyle w:val="Odstavecseseznamem"/>
        <w:numPr>
          <w:ilvl w:val="2"/>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CNC obráběcí centra</w:t>
      </w:r>
      <w:r w:rsidRPr="00F40706">
        <w:rPr>
          <w:rFonts w:ascii="Times New Roman" w:hAnsi="Times New Roman" w:cs="Times New Roman"/>
          <w:sz w:val="24"/>
          <w:szCs w:val="24"/>
        </w:rPr>
        <w:t xml:space="preserve"> </w:t>
      </w:r>
    </w:p>
    <w:p w:rsidR="005A41B8" w:rsidRDefault="005A41B8" w:rsidP="005A41B8"/>
    <w:p w:rsidR="005A41B8" w:rsidRPr="00AF3656" w:rsidRDefault="005A41B8" w:rsidP="005A41B8">
      <w:pPr>
        <w:jc w:val="center"/>
        <w:rPr>
          <w:rFonts w:cstheme="minorHAnsi"/>
          <w:b/>
          <w:i/>
          <w:color w:val="632423" w:themeColor="accent2" w:themeShade="80"/>
          <w:sz w:val="24"/>
          <w:szCs w:val="24"/>
          <w:u w:val="single"/>
        </w:rPr>
      </w:pPr>
    </w:p>
    <w:p w:rsidR="005A41B8" w:rsidRPr="009D3501" w:rsidRDefault="005A41B8" w:rsidP="005A41B8">
      <w:pPr>
        <w:rPr>
          <w:rFonts w:asciiTheme="majorHAnsi" w:hAnsiTheme="majorHAnsi"/>
          <w:b/>
          <w:color w:val="0070C0"/>
          <w:sz w:val="36"/>
          <w:szCs w:val="36"/>
          <w:u w:val="single"/>
        </w:rPr>
      </w:pPr>
      <w:r w:rsidRPr="009D3501">
        <w:rPr>
          <w:rFonts w:asciiTheme="majorHAnsi" w:hAnsiTheme="majorHAnsi"/>
          <w:b/>
          <w:color w:val="0070C0"/>
          <w:sz w:val="36"/>
          <w:szCs w:val="36"/>
          <w:u w:val="single"/>
        </w:rPr>
        <w:t>14.  Téma: ohýbání</w:t>
      </w: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Je tvarová změna dřeva</w:t>
      </w:r>
      <w:r>
        <w:rPr>
          <w:rFonts w:ascii="Times New Roman" w:hAnsi="Times New Roman" w:cs="Times New Roman"/>
          <w:color w:val="000000" w:themeColor="text1"/>
          <w:sz w:val="24"/>
          <w:szCs w:val="24"/>
        </w:rPr>
        <w:t>,</w:t>
      </w:r>
      <w:r w:rsidRPr="00E06583">
        <w:rPr>
          <w:rFonts w:ascii="Times New Roman" w:hAnsi="Times New Roman" w:cs="Times New Roman"/>
          <w:color w:val="000000" w:themeColor="text1"/>
          <w:sz w:val="24"/>
          <w:szCs w:val="24"/>
        </w:rPr>
        <w:t xml:space="preserve"> kterou umožnuje plastifikace podstatou plastifikace je změkčení složky dřeva – </w:t>
      </w:r>
      <w:r>
        <w:rPr>
          <w:rFonts w:ascii="Times New Roman" w:hAnsi="Times New Roman" w:cs="Times New Roman"/>
          <w:color w:val="C00000"/>
          <w:sz w:val="24"/>
          <w:szCs w:val="24"/>
        </w:rPr>
        <w:t>ligninu</w:t>
      </w:r>
      <w:r w:rsidRPr="009D3501">
        <w:rPr>
          <w:rFonts w:ascii="Times New Roman" w:hAnsi="Times New Roman" w:cs="Times New Roman"/>
          <w:sz w:val="24"/>
          <w:szCs w:val="24"/>
        </w:rPr>
        <w:t>. Pro</w:t>
      </w:r>
      <w:r w:rsidRPr="00E06583">
        <w:rPr>
          <w:rFonts w:ascii="Times New Roman" w:hAnsi="Times New Roman" w:cs="Times New Roman"/>
          <w:color w:val="000000" w:themeColor="text1"/>
          <w:sz w:val="24"/>
          <w:szCs w:val="24"/>
        </w:rPr>
        <w:t xml:space="preserve"> ohýbání se nejčastěji používá paření menší délce i vaření </w:t>
      </w:r>
    </w:p>
    <w:p w:rsidR="005A41B8" w:rsidRPr="00E06583" w:rsidRDefault="005A41B8" w:rsidP="00CA180E">
      <w:pPr>
        <w:pStyle w:val="Odstavecseseznamem"/>
        <w:numPr>
          <w:ilvl w:val="0"/>
          <w:numId w:val="38"/>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Pro paření používáme tzv. autoklávy s teplotou </w:t>
      </w:r>
      <w:r w:rsidRPr="00E06583">
        <w:rPr>
          <w:rFonts w:ascii="Times New Roman" w:hAnsi="Times New Roman" w:cs="Times New Roman"/>
          <w:color w:val="C00000"/>
          <w:sz w:val="24"/>
          <w:szCs w:val="24"/>
        </w:rPr>
        <w:t>102 – 105</w:t>
      </w:r>
      <w:r w:rsidRPr="00E06583">
        <w:rPr>
          <w:rFonts w:ascii="Times New Roman" w:hAnsi="Times New Roman" w:cs="Times New Roman"/>
          <w:color w:val="C00000"/>
          <w:sz w:val="24"/>
          <w:szCs w:val="24"/>
          <w:vertAlign w:val="superscript"/>
        </w:rPr>
        <w:t>0</w:t>
      </w:r>
      <w:r w:rsidRPr="00E06583">
        <w:rPr>
          <w:rFonts w:ascii="Times New Roman" w:hAnsi="Times New Roman" w:cs="Times New Roman"/>
          <w:color w:val="C00000"/>
          <w:sz w:val="24"/>
          <w:szCs w:val="24"/>
        </w:rPr>
        <w:t xml:space="preserve">c </w:t>
      </w:r>
      <w:r w:rsidRPr="00E06583">
        <w:rPr>
          <w:rFonts w:ascii="Times New Roman" w:hAnsi="Times New Roman" w:cs="Times New Roman"/>
          <w:color w:val="000000" w:themeColor="text1"/>
          <w:sz w:val="24"/>
          <w:szCs w:val="24"/>
        </w:rPr>
        <w:t xml:space="preserve">vyšší teplota = změna barvy, tlak </w:t>
      </w:r>
      <w:r w:rsidRPr="00E06583">
        <w:rPr>
          <w:rFonts w:ascii="Times New Roman" w:hAnsi="Times New Roman" w:cs="Times New Roman"/>
          <w:color w:val="C00000"/>
          <w:sz w:val="24"/>
          <w:szCs w:val="24"/>
        </w:rPr>
        <w:t>0,02 – 0,05 MPa</w:t>
      </w:r>
    </w:p>
    <w:p w:rsidR="005A41B8" w:rsidRPr="00E06583" w:rsidRDefault="005A41B8" w:rsidP="00CA180E">
      <w:pPr>
        <w:pStyle w:val="Odstavecseseznamem"/>
        <w:numPr>
          <w:ilvl w:val="0"/>
          <w:numId w:val="38"/>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Doba propaření mtr je závislá na průřezu </w:t>
      </w:r>
      <w:r w:rsidRPr="00E06583">
        <w:rPr>
          <w:rFonts w:ascii="Times New Roman" w:hAnsi="Times New Roman" w:cs="Times New Roman"/>
          <w:color w:val="244061" w:themeColor="accent1" w:themeShade="80"/>
          <w:sz w:val="24"/>
          <w:szCs w:val="24"/>
        </w:rPr>
        <w:t>35x35mm = 35min</w:t>
      </w:r>
      <w:r w:rsidRPr="00E06583">
        <w:rPr>
          <w:rFonts w:ascii="Times New Roman" w:hAnsi="Times New Roman" w:cs="Times New Roman"/>
          <w:color w:val="000000" w:themeColor="text1"/>
          <w:sz w:val="24"/>
          <w:szCs w:val="24"/>
        </w:rPr>
        <w:t xml:space="preserve">, </w:t>
      </w:r>
      <w:r w:rsidRPr="00E06583">
        <w:rPr>
          <w:rFonts w:ascii="Times New Roman" w:hAnsi="Times New Roman" w:cs="Times New Roman"/>
          <w:color w:val="244061" w:themeColor="accent1" w:themeShade="80"/>
          <w:sz w:val="24"/>
          <w:szCs w:val="24"/>
        </w:rPr>
        <w:t>40x40 = 45</w:t>
      </w:r>
    </w:p>
    <w:p w:rsidR="005A41B8" w:rsidRPr="00E06583" w:rsidRDefault="005A41B8" w:rsidP="00CA180E">
      <w:pPr>
        <w:pStyle w:val="Odstavecseseznamem"/>
        <w:numPr>
          <w:ilvl w:val="0"/>
          <w:numId w:val="38"/>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Technologií ohýbání tzv. laminací – lamelováním používali ve starověkém Egyptě</w:t>
      </w:r>
    </w:p>
    <w:p w:rsidR="005A41B8" w:rsidRDefault="005A41B8" w:rsidP="00CA180E">
      <w:pPr>
        <w:pStyle w:val="Odstavecseseznamem"/>
        <w:numPr>
          <w:ilvl w:val="0"/>
          <w:numId w:val="38"/>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Klasický způsob ohýbání s použitím pásnice zdokonalil na konci 19stol. Michael Thonet </w:t>
      </w:r>
    </w:p>
    <w:p w:rsidR="0091542C" w:rsidRDefault="0091542C" w:rsidP="0091542C">
      <w:pPr>
        <w:spacing w:line="259" w:lineRule="auto"/>
        <w:rPr>
          <w:rFonts w:ascii="Times New Roman" w:hAnsi="Times New Roman" w:cs="Times New Roman"/>
          <w:color w:val="000000" w:themeColor="text1"/>
          <w:sz w:val="24"/>
          <w:szCs w:val="24"/>
        </w:rPr>
      </w:pPr>
    </w:p>
    <w:p w:rsidR="0091542C" w:rsidRPr="0091542C" w:rsidRDefault="0091542C" w:rsidP="0091542C">
      <w:pPr>
        <w:spacing w:line="259" w:lineRule="auto"/>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F86BE1" w:rsidP="005A41B8">
      <w:pPr>
        <w:pStyle w:val="Odstavecseseznamem"/>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cs-CZ"/>
        </w:rPr>
        <w:pict>
          <v:rect id="_x0000_s1110" style="position:absolute;left:0;text-align:left;margin-left:250.45pt;margin-top:12.4pt;width:155.25pt;height:173.4pt;z-index:251742208"/>
        </w:pict>
      </w:r>
      <w:r>
        <w:rPr>
          <w:rFonts w:ascii="Times New Roman" w:hAnsi="Times New Roman" w:cs="Times New Roman"/>
          <w:noProof/>
          <w:color w:val="000000" w:themeColor="text1"/>
          <w:sz w:val="24"/>
          <w:szCs w:val="24"/>
          <w:lang w:eastAsia="cs-CZ"/>
        </w:rPr>
        <w:pict>
          <v:rect id="_x0000_s1109" style="position:absolute;left:0;text-align:left;margin-left:45.6pt;margin-top:12.4pt;width:155.25pt;height:173.4pt;z-index:251741184"/>
        </w:pict>
      </w: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p>
    <w:p w:rsidR="005A41B8" w:rsidRPr="00E06583" w:rsidRDefault="005A41B8" w:rsidP="005A41B8">
      <w:pPr>
        <w:pStyle w:val="Odstavecseseznamem"/>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K ohýbání se nejčastěji používá buk,javor,jasan a bříza  </w:t>
      </w:r>
    </w:p>
    <w:p w:rsidR="005A41B8" w:rsidRPr="00E06583" w:rsidRDefault="005A41B8" w:rsidP="005A41B8">
      <w:pPr>
        <w:pStyle w:val="Odstavecseseznamem"/>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Před samotnou plastifikací m</w:t>
      </w:r>
      <w:r>
        <w:rPr>
          <w:rFonts w:ascii="Times New Roman" w:hAnsi="Times New Roman" w:cs="Times New Roman"/>
          <w:color w:val="000000" w:themeColor="text1"/>
          <w:sz w:val="24"/>
          <w:szCs w:val="24"/>
        </w:rPr>
        <w:t xml:space="preserve">tr </w:t>
      </w:r>
      <w:r w:rsidR="00BC5B8C">
        <w:rPr>
          <w:rFonts w:ascii="Times New Roman" w:hAnsi="Times New Roman" w:cs="Times New Roman"/>
          <w:color w:val="000000" w:themeColor="text1"/>
          <w:sz w:val="24"/>
          <w:szCs w:val="24"/>
        </w:rPr>
        <w:t>upravujeme</w:t>
      </w:r>
      <w:r>
        <w:rPr>
          <w:rFonts w:ascii="Times New Roman" w:hAnsi="Times New Roman" w:cs="Times New Roman"/>
          <w:color w:val="000000" w:themeColor="text1"/>
          <w:sz w:val="24"/>
          <w:szCs w:val="24"/>
        </w:rPr>
        <w:t xml:space="preserve"> do požadovaného</w:t>
      </w:r>
      <w:r w:rsidRPr="00E06583">
        <w:rPr>
          <w:rFonts w:ascii="Times New Roman" w:hAnsi="Times New Roman" w:cs="Times New Roman"/>
          <w:color w:val="000000" w:themeColor="text1"/>
          <w:sz w:val="24"/>
          <w:szCs w:val="24"/>
        </w:rPr>
        <w:t xml:space="preserve"> průřezu </w:t>
      </w:r>
    </w:p>
    <w:p w:rsidR="005A41B8" w:rsidRPr="00E06583" w:rsidRDefault="005A41B8" w:rsidP="005A41B8">
      <w:pPr>
        <w:rPr>
          <w:rFonts w:ascii="Times New Roman" w:hAnsi="Times New Roman" w:cs="Times New Roman"/>
          <w:color w:val="000000" w:themeColor="text1"/>
          <w:sz w:val="24"/>
          <w:szCs w:val="24"/>
        </w:rPr>
      </w:pP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C00000"/>
          <w:sz w:val="24"/>
          <w:szCs w:val="24"/>
          <w:u w:val="single"/>
        </w:rPr>
        <w:t xml:space="preserve">Způsoby ohýbání : </w:t>
      </w:r>
    </w:p>
    <w:p w:rsidR="005A41B8" w:rsidRPr="00E06583" w:rsidRDefault="005A41B8" w:rsidP="00CA180E">
      <w:pPr>
        <w:pStyle w:val="Odstavecseseznamem"/>
        <w:numPr>
          <w:ilvl w:val="0"/>
          <w:numId w:val="39"/>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Ručně:  provádíme složitější ohyby ve více směrech materiál fixujeme i s pásnicí pomocí koncových dorazů a klínu k formě </w:t>
      </w:r>
    </w:p>
    <w:p w:rsidR="005A41B8" w:rsidRPr="00E06583" w:rsidRDefault="005A41B8" w:rsidP="00CA180E">
      <w:pPr>
        <w:pStyle w:val="Odstavecseseznamem"/>
        <w:numPr>
          <w:ilvl w:val="0"/>
          <w:numId w:val="39"/>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Strojně: jednoduší ohyby ohýbačky(ramenové, kolenové,                     s otočnou tvárnicí,)</w:t>
      </w: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Tvárnice zajištuje tvar ohybu a ovlivňuje rozložení tlakové síly tvárnice je vyrobena z oceli nebo slitiny lehkých</w:t>
      </w:r>
      <w:r>
        <w:rPr>
          <w:rFonts w:ascii="Times New Roman" w:hAnsi="Times New Roman" w:cs="Times New Roman"/>
          <w:color w:val="000000" w:themeColor="text1"/>
          <w:sz w:val="24"/>
          <w:szCs w:val="24"/>
        </w:rPr>
        <w:t xml:space="preserve"> kovů. P</w:t>
      </w:r>
      <w:r w:rsidRPr="00E06583">
        <w:rPr>
          <w:rFonts w:ascii="Times New Roman" w:hAnsi="Times New Roman" w:cs="Times New Roman"/>
          <w:color w:val="000000" w:themeColor="text1"/>
          <w:sz w:val="24"/>
          <w:szCs w:val="24"/>
        </w:rPr>
        <w:t xml:space="preserve">ásnice vybavena koncovými dorazy přenáší tahovou sílu a zabraňuje prodlužování materiálu vyrobena z oceli nebo nerezu </w:t>
      </w:r>
    </w:p>
    <w:p w:rsidR="005A41B8" w:rsidRPr="00E06583" w:rsidRDefault="005A41B8" w:rsidP="005A41B8">
      <w:pPr>
        <w:jc w:val="center"/>
        <w:rPr>
          <w:rFonts w:ascii="Times New Roman" w:hAnsi="Times New Roman" w:cs="Times New Roman"/>
          <w:color w:val="632423" w:themeColor="accent2" w:themeShade="80"/>
          <w:sz w:val="24"/>
          <w:szCs w:val="24"/>
        </w:rPr>
      </w:pPr>
      <w:r w:rsidRPr="00E06583">
        <w:rPr>
          <w:rFonts w:ascii="Times New Roman" w:hAnsi="Times New Roman" w:cs="Times New Roman"/>
          <w:color w:val="632423" w:themeColor="accent2" w:themeShade="80"/>
          <w:sz w:val="24"/>
          <w:szCs w:val="24"/>
        </w:rPr>
        <w:t>sušení a klimatizace ohybu</w:t>
      </w: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ohnutý dílec v tvárnici s pásnicí a sponami se suší na konečnou vlhkost 12- 15% podle tloušťky materiálu 12 až 60 hodin poté se dílec sundá </w:t>
      </w:r>
      <w:r w:rsidR="00BC5B8C" w:rsidRPr="00E06583">
        <w:rPr>
          <w:rFonts w:ascii="Times New Roman" w:hAnsi="Times New Roman" w:cs="Times New Roman"/>
          <w:color w:val="000000" w:themeColor="text1"/>
          <w:sz w:val="24"/>
          <w:szCs w:val="24"/>
        </w:rPr>
        <w:t>z</w:t>
      </w:r>
      <w:r w:rsidRPr="00E06583">
        <w:rPr>
          <w:rFonts w:ascii="Times New Roman" w:hAnsi="Times New Roman" w:cs="Times New Roman"/>
          <w:color w:val="000000" w:themeColor="text1"/>
          <w:sz w:val="24"/>
          <w:szCs w:val="24"/>
        </w:rPr>
        <w:t> tvárnice odstraní se pásnice a spony a dílec se suší při teplotě 18- 25c</w:t>
      </w:r>
      <w:r w:rsidRPr="00E06583">
        <w:rPr>
          <w:rFonts w:ascii="Times New Roman" w:hAnsi="Times New Roman" w:cs="Times New Roman"/>
          <w:color w:val="000000" w:themeColor="text1"/>
          <w:sz w:val="24"/>
          <w:szCs w:val="24"/>
          <w:vertAlign w:val="superscript"/>
        </w:rPr>
        <w:t>o</w:t>
      </w:r>
      <w:r w:rsidRPr="00E06583">
        <w:rPr>
          <w:rFonts w:ascii="Times New Roman" w:hAnsi="Times New Roman" w:cs="Times New Roman"/>
          <w:color w:val="000000" w:themeColor="text1"/>
          <w:sz w:val="24"/>
          <w:szCs w:val="24"/>
        </w:rPr>
        <w:t xml:space="preserve"> s </w:t>
      </w:r>
      <w:r w:rsidR="00BC5B8C">
        <w:rPr>
          <w:rFonts w:ascii="Times New Roman" w:hAnsi="Times New Roman" w:cs="Times New Roman"/>
          <w:color w:val="000000" w:themeColor="text1"/>
          <w:sz w:val="24"/>
          <w:szCs w:val="24"/>
        </w:rPr>
        <w:t>RVV</w:t>
      </w:r>
      <w:r w:rsidRPr="00E06583">
        <w:rPr>
          <w:rFonts w:ascii="Times New Roman" w:hAnsi="Times New Roman" w:cs="Times New Roman"/>
          <w:color w:val="000000" w:themeColor="text1"/>
          <w:sz w:val="24"/>
          <w:szCs w:val="24"/>
        </w:rPr>
        <w:t xml:space="preserve"> (relativní vlhkost vzduchu) 45% dle složitosti pohybu 14 až 25 dnů </w:t>
      </w: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koeficient ohebnosti : </w:t>
      </w: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pojednává o průměru ohybu vzhledem k tloušťce a technice plastifikace </w:t>
      </w: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koeficienty : </w:t>
      </w: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a, neplastifikováné - 0,03 – 0,05</w:t>
      </w:r>
    </w:p>
    <w:p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b, pařené – 0,02 – 0,1 </w:t>
      </w:r>
    </w:p>
    <w:p w:rsidR="005A41B8"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c, vařené 0,03 – 0,13</w:t>
      </w:r>
    </w:p>
    <w:p w:rsidR="00CC14E9" w:rsidRDefault="00CC14E9" w:rsidP="005A41B8">
      <w:pPr>
        <w:rPr>
          <w:rFonts w:cstheme="minorHAnsi"/>
          <w:color w:val="000000" w:themeColor="text1"/>
          <w:sz w:val="36"/>
          <w:szCs w:val="36"/>
        </w:rPr>
      </w:pPr>
    </w:p>
    <w:p w:rsidR="00B6698A" w:rsidRPr="00130647" w:rsidRDefault="00B6698A" w:rsidP="005A41B8">
      <w:pPr>
        <w:rPr>
          <w:rFonts w:cstheme="minorHAnsi"/>
          <w:color w:val="000000" w:themeColor="text1"/>
          <w:sz w:val="36"/>
          <w:szCs w:val="36"/>
        </w:rPr>
      </w:pPr>
      <w:r>
        <w:rPr>
          <w:rFonts w:cstheme="minorHAnsi"/>
          <w:color w:val="000000" w:themeColor="text1"/>
          <w:sz w:val="36"/>
          <w:szCs w:val="36"/>
        </w:rPr>
        <w:t>Vzorec ohebnosti:</w:t>
      </w:r>
    </w:p>
    <w:p w:rsidR="00CC14E9" w:rsidRPr="00130647" w:rsidRDefault="00130647" w:rsidP="005A41B8">
      <w:pPr>
        <w:rPr>
          <w:rFonts w:cstheme="minorHAnsi"/>
          <w:color w:val="000000" w:themeColor="text1"/>
          <w:sz w:val="36"/>
          <w:szCs w:val="36"/>
        </w:rPr>
      </w:pPr>
      <w:r w:rsidRPr="00130647">
        <w:rPr>
          <w:rFonts w:eastAsiaTheme="minorEastAsia" w:cstheme="minorHAnsi"/>
          <w:color w:val="000000" w:themeColor="text1"/>
          <w:sz w:val="36"/>
          <w:szCs w:val="36"/>
        </w:rPr>
        <w:t>koeficient ohebnosti =</w:t>
      </w:r>
      <m:oMath>
        <m:r>
          <w:rPr>
            <w:rFonts w:ascii="Cambria Math" w:eastAsiaTheme="minorEastAsia" w:hAnsi="Cambria Math" w:cstheme="minorHAnsi"/>
            <w:color w:val="000000" w:themeColor="text1"/>
            <w:sz w:val="36"/>
            <w:szCs w:val="36"/>
          </w:rPr>
          <m:t xml:space="preserve"> </m:t>
        </m:r>
        <m:f>
          <m:fPr>
            <m:ctrlPr>
              <w:rPr>
                <w:rFonts w:ascii="Cambria Math" w:hAnsi="Cambria Math" w:cstheme="minorHAnsi"/>
                <w:i/>
                <w:color w:val="000000" w:themeColor="text1"/>
                <w:sz w:val="36"/>
                <w:szCs w:val="36"/>
              </w:rPr>
            </m:ctrlPr>
          </m:fPr>
          <m:num>
            <m:r>
              <w:rPr>
                <w:rFonts w:ascii="Cambria Math" w:hAnsi="Cambria Math" w:cstheme="minorHAnsi"/>
                <w:color w:val="000000" w:themeColor="text1"/>
                <w:sz w:val="36"/>
                <w:szCs w:val="36"/>
              </w:rPr>
              <m:t>h</m:t>
            </m:r>
          </m:num>
          <m:den>
            <m:r>
              <w:rPr>
                <w:rFonts w:ascii="Cambria Math" w:hAnsi="Cambria Math" w:cstheme="minorHAnsi"/>
                <w:color w:val="000000" w:themeColor="text1"/>
                <w:sz w:val="36"/>
                <w:szCs w:val="36"/>
              </w:rPr>
              <m:t>r</m:t>
            </m:r>
          </m:den>
        </m:f>
      </m:oMath>
    </w:p>
    <w:p w:rsidR="00CC14E9" w:rsidRDefault="00B6698A" w:rsidP="00CC14E9">
      <w:pPr>
        <w:rPr>
          <w:rFonts w:cstheme="minorHAnsi"/>
          <w:b/>
          <w:i/>
          <w:color w:val="632423" w:themeColor="accent2" w:themeShade="80"/>
          <w:sz w:val="24"/>
          <w:szCs w:val="24"/>
          <w:u w:val="single"/>
        </w:rPr>
      </w:pPr>
      <w:r>
        <w:rPr>
          <w:rFonts w:cstheme="minorHAnsi"/>
          <w:b/>
          <w:i/>
          <w:color w:val="632423" w:themeColor="accent2" w:themeShade="80"/>
          <w:sz w:val="24"/>
          <w:szCs w:val="24"/>
          <w:u w:val="single"/>
        </w:rPr>
        <w:t>h= tloušťka materiálu v mm</w:t>
      </w:r>
    </w:p>
    <w:p w:rsidR="00B6698A" w:rsidRDefault="00B6698A" w:rsidP="00CC14E9">
      <w:pPr>
        <w:rPr>
          <w:rFonts w:cstheme="minorHAnsi"/>
          <w:b/>
          <w:i/>
          <w:color w:val="632423" w:themeColor="accent2" w:themeShade="80"/>
          <w:sz w:val="24"/>
          <w:szCs w:val="24"/>
          <w:u w:val="single"/>
        </w:rPr>
      </w:pPr>
      <w:r>
        <w:rPr>
          <w:rFonts w:cstheme="minorHAnsi"/>
          <w:b/>
          <w:i/>
          <w:color w:val="632423" w:themeColor="accent2" w:themeShade="80"/>
          <w:sz w:val="24"/>
          <w:szCs w:val="24"/>
          <w:u w:val="single"/>
        </w:rPr>
        <w:t>r = poloměr ohybu v mm</w:t>
      </w:r>
    </w:p>
    <w:p w:rsidR="00B6698A" w:rsidRDefault="00B6698A" w:rsidP="00CC14E9">
      <w:pPr>
        <w:rPr>
          <w:rFonts w:cstheme="minorHAnsi"/>
          <w:b/>
          <w:i/>
          <w:color w:val="632423" w:themeColor="accent2" w:themeShade="80"/>
          <w:sz w:val="24"/>
          <w:szCs w:val="24"/>
          <w:u w:val="single"/>
        </w:rPr>
      </w:pPr>
    </w:p>
    <w:p w:rsidR="00B6698A" w:rsidRPr="00AF3656" w:rsidRDefault="00B6698A" w:rsidP="00CC14E9">
      <w:pPr>
        <w:rPr>
          <w:rFonts w:cstheme="minorHAnsi"/>
          <w:b/>
          <w:i/>
          <w:color w:val="632423" w:themeColor="accent2" w:themeShade="80"/>
          <w:sz w:val="24"/>
          <w:szCs w:val="24"/>
          <w:u w:val="single"/>
        </w:rPr>
      </w:pPr>
    </w:p>
    <w:p w:rsidR="00CC14E9" w:rsidRPr="00AF3656" w:rsidRDefault="00BC5B8C" w:rsidP="00CC14E9">
      <w:pPr>
        <w:rPr>
          <w:rFonts w:cstheme="minorHAnsi"/>
          <w:b/>
          <w:i/>
          <w:color w:val="632423" w:themeColor="accent2" w:themeShade="80"/>
          <w:sz w:val="24"/>
          <w:szCs w:val="24"/>
          <w:u w:val="single"/>
        </w:rPr>
      </w:pPr>
      <w:r>
        <w:rPr>
          <w:rFonts w:cstheme="minorHAnsi"/>
          <w:b/>
          <w:i/>
          <w:color w:val="632423" w:themeColor="accent2" w:themeShade="80"/>
          <w:sz w:val="24"/>
          <w:szCs w:val="24"/>
          <w:u w:val="single"/>
        </w:rPr>
        <w:t>T</w:t>
      </w:r>
      <w:r w:rsidRPr="00AF3656">
        <w:rPr>
          <w:rFonts w:cstheme="minorHAnsi"/>
          <w:b/>
          <w:i/>
          <w:color w:val="632423" w:themeColor="accent2" w:themeShade="80"/>
          <w:sz w:val="24"/>
          <w:szCs w:val="24"/>
          <w:u w:val="single"/>
        </w:rPr>
        <w:t>varování</w:t>
      </w:r>
      <w:r w:rsidR="00CC14E9" w:rsidRPr="00AF3656">
        <w:rPr>
          <w:rFonts w:cstheme="minorHAnsi"/>
          <w:b/>
          <w:i/>
          <w:color w:val="632423" w:themeColor="accent2" w:themeShade="80"/>
          <w:sz w:val="24"/>
          <w:szCs w:val="24"/>
          <w:u w:val="single"/>
        </w:rPr>
        <w:t xml:space="preserve"> dřeva </w:t>
      </w:r>
    </w:p>
    <w:p w:rsidR="00CC14E9" w:rsidRPr="00CC14E9" w:rsidRDefault="00CC14E9" w:rsidP="00CC14E9">
      <w:pPr>
        <w:rPr>
          <w:rFonts w:cstheme="minorHAnsi"/>
          <w:color w:val="000000" w:themeColor="text1"/>
          <w:sz w:val="24"/>
          <w:szCs w:val="24"/>
        </w:rPr>
      </w:pPr>
      <w:r w:rsidRPr="00CC14E9">
        <w:rPr>
          <w:rFonts w:cstheme="minorHAnsi"/>
          <w:color w:val="000000" w:themeColor="text1"/>
          <w:sz w:val="24"/>
          <w:szCs w:val="24"/>
        </w:rPr>
        <w:t xml:space="preserve">tvarováním rozumíme prostorovou úpravu v různých směrech bez plastifikace a klasického ohýbání </w:t>
      </w:r>
    </w:p>
    <w:p w:rsidR="00CC14E9" w:rsidRDefault="00F86BE1" w:rsidP="00CC14E9">
      <w:pPr>
        <w:rPr>
          <w:rFonts w:cstheme="minorHAnsi"/>
          <w:color w:val="000000" w:themeColor="text1"/>
          <w:sz w:val="24"/>
          <w:szCs w:val="24"/>
        </w:rPr>
      </w:pPr>
      <w:r>
        <w:rPr>
          <w:rFonts w:cstheme="minorHAnsi"/>
          <w:noProof/>
          <w:color w:val="000000" w:themeColor="text1"/>
          <w:sz w:val="24"/>
          <w:szCs w:val="24"/>
          <w:lang w:eastAsia="cs-CZ"/>
        </w:rPr>
        <w:pict>
          <v:rect id="_x0000_s1112" style="position:absolute;margin-left:354.35pt;margin-top:10.15pt;width:95.2pt;height:64.5pt;z-index:251744256"/>
        </w:pict>
      </w:r>
      <w:r>
        <w:rPr>
          <w:rFonts w:cstheme="minorHAnsi"/>
          <w:noProof/>
          <w:color w:val="000000" w:themeColor="text1"/>
          <w:sz w:val="24"/>
          <w:szCs w:val="24"/>
          <w:lang w:eastAsia="cs-CZ"/>
        </w:rPr>
        <w:pict>
          <v:rect id="_x0000_s1113" style="position:absolute;margin-left:245.5pt;margin-top:10.15pt;width:95.2pt;height:64.5pt;z-index:251745280"/>
        </w:pict>
      </w:r>
      <w:r>
        <w:rPr>
          <w:rFonts w:cstheme="minorHAnsi"/>
          <w:noProof/>
          <w:color w:val="000000" w:themeColor="text1"/>
          <w:sz w:val="24"/>
          <w:szCs w:val="24"/>
          <w:lang w:eastAsia="cs-CZ"/>
        </w:rPr>
        <w:pict>
          <v:rect id="_x0000_s1114" style="position:absolute;margin-left:135.25pt;margin-top:10.15pt;width:95.2pt;height:64.5pt;z-index:251746304"/>
        </w:pict>
      </w:r>
      <w:r>
        <w:rPr>
          <w:rFonts w:cstheme="minorHAnsi"/>
          <w:noProof/>
          <w:color w:val="000000" w:themeColor="text1"/>
          <w:sz w:val="24"/>
          <w:szCs w:val="24"/>
          <w:lang w:eastAsia="cs-CZ"/>
        </w:rPr>
        <w:pict>
          <v:rect id="_x0000_s1111" style="position:absolute;margin-left:28.05pt;margin-top:10.15pt;width:95.2pt;height:64.5pt;z-index:251743232"/>
        </w:pict>
      </w:r>
    </w:p>
    <w:p w:rsidR="00CC14E9" w:rsidRDefault="00CC14E9" w:rsidP="00CC14E9">
      <w:pPr>
        <w:rPr>
          <w:rFonts w:cstheme="minorHAnsi"/>
          <w:color w:val="000000" w:themeColor="text1"/>
          <w:sz w:val="24"/>
          <w:szCs w:val="24"/>
        </w:rPr>
      </w:pPr>
    </w:p>
    <w:p w:rsidR="00CC14E9" w:rsidRDefault="00CC14E9" w:rsidP="00CC14E9">
      <w:pPr>
        <w:rPr>
          <w:rFonts w:cstheme="minorHAnsi"/>
          <w:color w:val="000000" w:themeColor="text1"/>
          <w:sz w:val="24"/>
          <w:szCs w:val="24"/>
        </w:rPr>
      </w:pPr>
    </w:p>
    <w:p w:rsidR="00CC14E9" w:rsidRDefault="00CC14E9" w:rsidP="00CC14E9">
      <w:pPr>
        <w:rPr>
          <w:rFonts w:cstheme="minorHAnsi"/>
          <w:color w:val="000000" w:themeColor="text1"/>
          <w:sz w:val="24"/>
          <w:szCs w:val="24"/>
        </w:rPr>
      </w:pPr>
    </w:p>
    <w:p w:rsidR="00CC14E9" w:rsidRDefault="00CC14E9" w:rsidP="00CC14E9">
      <w:pPr>
        <w:rPr>
          <w:rFonts w:cstheme="minorHAnsi"/>
          <w:color w:val="000000" w:themeColor="text1"/>
          <w:sz w:val="24"/>
          <w:szCs w:val="24"/>
        </w:rPr>
      </w:pPr>
    </w:p>
    <w:p w:rsidR="00CC14E9" w:rsidRDefault="00CC14E9" w:rsidP="00CC14E9">
      <w:pPr>
        <w:pStyle w:val="Nadpis3"/>
        <w:rPr>
          <w:rFonts w:asciiTheme="minorHAnsi" w:eastAsiaTheme="minorHAnsi" w:hAnsiTheme="minorHAnsi" w:cstheme="minorHAnsi"/>
          <w:bCs w:val="0"/>
          <w:i/>
          <w:color w:val="000000" w:themeColor="text1"/>
          <w:sz w:val="24"/>
          <w:szCs w:val="24"/>
        </w:rPr>
      </w:pPr>
    </w:p>
    <w:p w:rsidR="00CC14E9" w:rsidRDefault="00CC14E9" w:rsidP="00CC14E9"/>
    <w:p w:rsidR="00CC14E9" w:rsidRPr="00CC14E9" w:rsidRDefault="00CC14E9" w:rsidP="00CC14E9">
      <w:pPr>
        <w:pStyle w:val="Odstavecseseznamem"/>
        <w:rPr>
          <w:rFonts w:asciiTheme="majorHAnsi" w:hAnsiTheme="majorHAnsi"/>
          <w:b/>
          <w:color w:val="0070C0"/>
          <w:sz w:val="36"/>
          <w:szCs w:val="36"/>
          <w:u w:val="single"/>
        </w:rPr>
      </w:pPr>
      <w:r>
        <w:rPr>
          <w:rFonts w:asciiTheme="majorHAnsi" w:hAnsiTheme="majorHAnsi"/>
          <w:b/>
          <w:color w:val="0070C0"/>
          <w:sz w:val="36"/>
          <w:szCs w:val="36"/>
          <w:u w:val="single"/>
        </w:rPr>
        <w:t>15.</w:t>
      </w:r>
      <w:r w:rsidR="00127B8D">
        <w:rPr>
          <w:rFonts w:asciiTheme="majorHAnsi" w:hAnsiTheme="majorHAnsi"/>
          <w:b/>
          <w:color w:val="0070C0"/>
          <w:sz w:val="36"/>
          <w:szCs w:val="36"/>
          <w:u w:val="single"/>
        </w:rPr>
        <w:t xml:space="preserve">  Výroba sesazenek a dýhování</w:t>
      </w:r>
    </w:p>
    <w:p w:rsidR="00CC14E9" w:rsidRPr="00CC14E9" w:rsidRDefault="00CC14E9" w:rsidP="00CC14E9">
      <w:pPr>
        <w:pStyle w:val="Nadpis3"/>
        <w:rPr>
          <w:color w:val="auto"/>
          <w:szCs w:val="72"/>
        </w:rPr>
      </w:pPr>
    </w:p>
    <w:p w:rsidR="00CC14E9" w:rsidRPr="00CC14E9" w:rsidRDefault="00CC14E9" w:rsidP="00CC14E9">
      <w:pPr>
        <w:rPr>
          <w:rFonts w:cstheme="minorHAnsi"/>
          <w:sz w:val="24"/>
          <w:szCs w:val="24"/>
        </w:rPr>
      </w:pPr>
      <w:r w:rsidRPr="00CC14E9">
        <w:rPr>
          <w:rFonts w:cstheme="minorHAnsi"/>
          <w:sz w:val="24"/>
          <w:szCs w:val="24"/>
        </w:rPr>
        <w:t>Základní pojmy :</w:t>
      </w:r>
    </w:p>
    <w:p w:rsidR="00CC14E9" w:rsidRPr="00CC14E9" w:rsidRDefault="00CC14E9" w:rsidP="00CC14E9">
      <w:pPr>
        <w:rPr>
          <w:rFonts w:cstheme="minorHAnsi"/>
          <w:sz w:val="24"/>
          <w:szCs w:val="24"/>
        </w:rPr>
      </w:pPr>
      <w:r w:rsidRPr="00CC14E9">
        <w:rPr>
          <w:rFonts w:cstheme="minorHAnsi"/>
          <w:sz w:val="24"/>
          <w:szCs w:val="24"/>
        </w:rPr>
        <w:t xml:space="preserve">  dýha – tenký list nebo pás vyrobený z masivního dřeva loupáním krájením nebo řezáním </w:t>
      </w:r>
    </w:p>
    <w:p w:rsidR="00CC14E9" w:rsidRPr="00CC14E9" w:rsidRDefault="00CC14E9" w:rsidP="00CC14E9">
      <w:pPr>
        <w:rPr>
          <w:rFonts w:cstheme="minorHAnsi"/>
          <w:sz w:val="24"/>
          <w:szCs w:val="24"/>
        </w:rPr>
      </w:pPr>
      <w:r w:rsidRPr="00CC14E9">
        <w:rPr>
          <w:rFonts w:cstheme="minorHAnsi"/>
          <w:sz w:val="24"/>
          <w:szCs w:val="24"/>
        </w:rPr>
        <w:t xml:space="preserve">dýhový svazek – několik dýh ve svazku ze stejného stromu </w:t>
      </w:r>
    </w:p>
    <w:p w:rsidR="00CC14E9" w:rsidRPr="00CC14E9" w:rsidRDefault="00CC14E9" w:rsidP="00CC14E9">
      <w:pPr>
        <w:rPr>
          <w:rFonts w:cstheme="minorHAnsi"/>
          <w:sz w:val="24"/>
          <w:szCs w:val="24"/>
        </w:rPr>
      </w:pPr>
      <w:r w:rsidRPr="00CC14E9">
        <w:rPr>
          <w:rFonts w:cstheme="minorHAnsi"/>
          <w:sz w:val="24"/>
          <w:szCs w:val="24"/>
        </w:rPr>
        <w:t>částečná sesazenka – několik dýh vzájemně spojených které netvoří úp</w:t>
      </w:r>
      <w:r>
        <w:rPr>
          <w:rFonts w:cstheme="minorHAnsi"/>
          <w:sz w:val="24"/>
          <w:szCs w:val="24"/>
        </w:rPr>
        <w:t>l</w:t>
      </w:r>
      <w:r w:rsidRPr="00CC14E9">
        <w:rPr>
          <w:rFonts w:cstheme="minorHAnsi"/>
          <w:sz w:val="24"/>
          <w:szCs w:val="24"/>
        </w:rPr>
        <w:t xml:space="preserve">nou sesazenku </w:t>
      </w:r>
    </w:p>
    <w:p w:rsidR="00CC14E9" w:rsidRPr="00CC14E9" w:rsidRDefault="00CC14E9" w:rsidP="00CC14E9">
      <w:pPr>
        <w:rPr>
          <w:rFonts w:cstheme="minorHAnsi"/>
          <w:sz w:val="24"/>
          <w:szCs w:val="24"/>
        </w:rPr>
      </w:pPr>
      <w:r w:rsidRPr="00CC14E9">
        <w:rPr>
          <w:rFonts w:cstheme="minorHAnsi"/>
          <w:sz w:val="24"/>
          <w:szCs w:val="24"/>
        </w:rPr>
        <w:t xml:space="preserve">úplná sesazenka – vzájemně spojené dýhy tvořící konečný obrazec </w:t>
      </w:r>
    </w:p>
    <w:p w:rsidR="00CC14E9" w:rsidRPr="00CC14E9" w:rsidRDefault="00CC14E9" w:rsidP="00CC14E9">
      <w:pPr>
        <w:rPr>
          <w:rFonts w:cstheme="minorHAnsi"/>
          <w:sz w:val="24"/>
          <w:szCs w:val="24"/>
        </w:rPr>
      </w:pPr>
    </w:p>
    <w:p w:rsidR="00CC14E9" w:rsidRDefault="00CC14E9" w:rsidP="00CC14E9">
      <w:pPr>
        <w:rPr>
          <w:rFonts w:cstheme="minorHAnsi"/>
          <w:sz w:val="24"/>
          <w:szCs w:val="24"/>
        </w:rPr>
      </w:pPr>
      <w:r w:rsidRPr="00CC14E9">
        <w:rPr>
          <w:rFonts w:cstheme="minorHAnsi"/>
          <w:sz w:val="24"/>
          <w:szCs w:val="24"/>
        </w:rPr>
        <w:t xml:space="preserve">rozdělení sesazenek podle použití : </w:t>
      </w:r>
    </w:p>
    <w:p w:rsidR="00CC14E9" w:rsidRDefault="00CC14E9" w:rsidP="00CA180E">
      <w:pPr>
        <w:pStyle w:val="Odstavecseseznamem"/>
        <w:numPr>
          <w:ilvl w:val="0"/>
          <w:numId w:val="46"/>
        </w:numPr>
        <w:rPr>
          <w:rFonts w:cstheme="minorHAnsi"/>
          <w:sz w:val="24"/>
          <w:szCs w:val="24"/>
        </w:rPr>
      </w:pPr>
      <w:r>
        <w:rPr>
          <w:rFonts w:cstheme="minorHAnsi"/>
          <w:sz w:val="24"/>
          <w:szCs w:val="24"/>
        </w:rPr>
        <w:t>+   vnější sesazenka  - okrasná dýha s přesnou návaznou kresbou</w:t>
      </w:r>
    </w:p>
    <w:p w:rsidR="00CC14E9" w:rsidRDefault="00F86BE1" w:rsidP="00CA180E">
      <w:pPr>
        <w:pStyle w:val="Odstavecseseznamem"/>
        <w:numPr>
          <w:ilvl w:val="0"/>
          <w:numId w:val="46"/>
        </w:numPr>
        <w:rPr>
          <w:rFonts w:cstheme="minorHAnsi"/>
          <w:sz w:val="24"/>
          <w:szCs w:val="24"/>
        </w:rPr>
      </w:pPr>
      <w:r>
        <w:rPr>
          <w:rFonts w:cstheme="minorHAnsi"/>
          <w:noProof/>
          <w:sz w:val="24"/>
          <w:szCs w:val="24"/>
          <w:lang w:eastAsia="cs-CZ"/>
        </w:rPr>
        <w:pict>
          <v:oval id="_x0000_s1115" style="position:absolute;left:0;text-align:left;margin-left:54.35pt;margin-top:4.95pt;width:7.15pt;height:7.15pt;z-index:251747328"/>
        </w:pict>
      </w:r>
      <w:r w:rsidR="00CC14E9">
        <w:rPr>
          <w:rFonts w:cstheme="minorHAnsi"/>
          <w:sz w:val="24"/>
          <w:szCs w:val="24"/>
        </w:rPr>
        <w:t xml:space="preserve">      Vnitřní sesazenka – přesná spára s menšími nároky na kresbu a barevnost jednotlivých dýh</w:t>
      </w:r>
    </w:p>
    <w:p w:rsidR="00CC14E9" w:rsidRPr="00CC14E9" w:rsidRDefault="00F86BE1" w:rsidP="00CA180E">
      <w:pPr>
        <w:pStyle w:val="Odstavecseseznamem"/>
        <w:numPr>
          <w:ilvl w:val="0"/>
          <w:numId w:val="46"/>
        </w:numPr>
        <w:rPr>
          <w:rFonts w:cstheme="minorHAnsi"/>
          <w:sz w:val="24"/>
          <w:szCs w:val="24"/>
        </w:rPr>
      </w:pPr>
      <w:r>
        <w:rPr>
          <w:rFonts w:cstheme="minorHAnsi"/>
          <w:noProof/>
          <w:sz w:val="24"/>
          <w:szCs w:val="24"/>
          <w:lang w:eastAsia="cs-CZ"/>
        </w:rPr>
        <w:pict>
          <v:oval id="_x0000_s1116" style="position:absolute;left:0;text-align:left;margin-left:54.35pt;margin-top:2.5pt;width:7.15pt;height:7.15pt;z-index:251748352" fillcolor="black [3213]"/>
        </w:pict>
      </w:r>
      <w:r w:rsidR="00CC14E9">
        <w:rPr>
          <w:rFonts w:cstheme="minorHAnsi"/>
          <w:sz w:val="24"/>
          <w:szCs w:val="24"/>
        </w:rPr>
        <w:t xml:space="preserve">       Skrytá – neviditelná místa – dno skříňky apod.</w:t>
      </w:r>
    </w:p>
    <w:p w:rsidR="00CC14E9" w:rsidRDefault="00CC14E9" w:rsidP="00CC14E9">
      <w:pPr>
        <w:rPr>
          <w:rFonts w:cstheme="minorHAnsi"/>
          <w:sz w:val="24"/>
          <w:szCs w:val="24"/>
        </w:rPr>
      </w:pPr>
      <w:r>
        <w:rPr>
          <w:rFonts w:cstheme="minorHAnsi"/>
          <w:sz w:val="24"/>
          <w:szCs w:val="24"/>
        </w:rPr>
        <w:t>Obrazce sesazenky:</w:t>
      </w:r>
    </w:p>
    <w:p w:rsidR="00CC14E9" w:rsidRDefault="00F86BE1" w:rsidP="00CC14E9">
      <w:pPr>
        <w:rPr>
          <w:rFonts w:cstheme="minorHAnsi"/>
          <w:sz w:val="24"/>
          <w:szCs w:val="24"/>
        </w:rPr>
      </w:pPr>
      <w:r>
        <w:rPr>
          <w:rFonts w:cstheme="minorHAnsi"/>
          <w:noProof/>
          <w:sz w:val="24"/>
          <w:szCs w:val="24"/>
          <w:lang w:eastAsia="cs-CZ"/>
        </w:rPr>
        <w:pict>
          <v:rect id="_x0000_s1119" style="position:absolute;margin-left:378.25pt;margin-top:10.3pt;width:55.75pt;height:53.25pt;z-index:251751424"/>
        </w:pict>
      </w:r>
      <w:r>
        <w:rPr>
          <w:rFonts w:cstheme="minorHAnsi"/>
          <w:noProof/>
          <w:sz w:val="24"/>
          <w:szCs w:val="24"/>
          <w:lang w:eastAsia="cs-CZ"/>
        </w:rPr>
        <w:pict>
          <v:rect id="_x0000_s1120" style="position:absolute;margin-left:312.6pt;margin-top:10.3pt;width:55.75pt;height:53.25pt;z-index:251752448"/>
        </w:pict>
      </w:r>
      <w:r>
        <w:rPr>
          <w:rFonts w:cstheme="minorHAnsi"/>
          <w:noProof/>
          <w:sz w:val="24"/>
          <w:szCs w:val="24"/>
          <w:lang w:eastAsia="cs-CZ"/>
        </w:rPr>
        <w:pict>
          <v:rect id="_x0000_s1121" style="position:absolute;margin-left:246.35pt;margin-top:10.3pt;width:55.75pt;height:53.25pt;z-index:251753472"/>
        </w:pict>
      </w:r>
      <w:r>
        <w:rPr>
          <w:rFonts w:cstheme="minorHAnsi"/>
          <w:noProof/>
          <w:sz w:val="24"/>
          <w:szCs w:val="24"/>
          <w:lang w:eastAsia="cs-CZ"/>
        </w:rPr>
        <w:pict>
          <v:rect id="_x0000_s1122" style="position:absolute;margin-left:183.5pt;margin-top:10.3pt;width:55.75pt;height:53.25pt;z-index:251754496"/>
        </w:pict>
      </w:r>
      <w:r>
        <w:rPr>
          <w:rFonts w:cstheme="minorHAnsi"/>
          <w:noProof/>
          <w:sz w:val="24"/>
          <w:szCs w:val="24"/>
          <w:lang w:eastAsia="cs-CZ"/>
        </w:rPr>
        <w:pict>
          <v:rect id="_x0000_s1123" style="position:absolute;margin-left:117.8pt;margin-top:10.3pt;width:55.75pt;height:53.25pt;z-index:251755520"/>
        </w:pict>
      </w:r>
      <w:r>
        <w:rPr>
          <w:rFonts w:cstheme="minorHAnsi"/>
          <w:noProof/>
          <w:sz w:val="24"/>
          <w:szCs w:val="24"/>
          <w:lang w:eastAsia="cs-CZ"/>
        </w:rPr>
        <w:pict>
          <v:rect id="_x0000_s1117" style="position:absolute;margin-left:54.35pt;margin-top:10.3pt;width:55.75pt;height:53.25pt;z-index:251749376"/>
        </w:pict>
      </w:r>
    </w:p>
    <w:p w:rsidR="00CC14E9" w:rsidRDefault="00CC14E9" w:rsidP="00CC14E9">
      <w:pPr>
        <w:rPr>
          <w:rFonts w:cstheme="minorHAnsi"/>
          <w:sz w:val="24"/>
          <w:szCs w:val="24"/>
        </w:rPr>
      </w:pPr>
    </w:p>
    <w:p w:rsidR="00CC14E9" w:rsidRDefault="00CC14E9" w:rsidP="00CC14E9">
      <w:pPr>
        <w:rPr>
          <w:rFonts w:cstheme="minorHAnsi"/>
          <w:sz w:val="24"/>
          <w:szCs w:val="24"/>
        </w:rPr>
      </w:pPr>
    </w:p>
    <w:p w:rsidR="00CC14E9" w:rsidRDefault="00F86BE1" w:rsidP="00CC14E9">
      <w:pPr>
        <w:rPr>
          <w:rFonts w:cstheme="minorHAnsi"/>
          <w:sz w:val="24"/>
          <w:szCs w:val="24"/>
        </w:rPr>
      </w:pPr>
      <w:r>
        <w:rPr>
          <w:rFonts w:cstheme="minorHAnsi"/>
          <w:noProof/>
          <w:sz w:val="24"/>
          <w:szCs w:val="24"/>
          <w:lang w:eastAsia="cs-CZ"/>
        </w:rPr>
        <w:pict>
          <v:oval id="_x0000_s1127" style="position:absolute;margin-left:320.45pt;margin-top:4.7pt;width:71.4pt;height:59.3pt;z-index:251759616"/>
        </w:pict>
      </w:r>
      <w:r>
        <w:rPr>
          <w:rFonts w:cstheme="minorHAnsi"/>
          <w:noProof/>
          <w:sz w:val="24"/>
          <w:szCs w:val="24"/>
          <w:lang w:eastAsia="cs-CZ"/>
        </w:rPr>
        <w:pict>
          <v:rect id="_x0000_s1118" style="position:absolute;margin-left:54.35pt;margin-top:4.7pt;width:55.75pt;height:53.25pt;z-index:251750400"/>
        </w:pict>
      </w:r>
      <w:r>
        <w:rPr>
          <w:rFonts w:cstheme="minorHAnsi"/>
          <w:noProof/>
          <w:sz w:val="24"/>
          <w:szCs w:val="24"/>
          <w:lang w:eastAsia="cs-CZ"/>
        </w:rPr>
        <w:pict>
          <v:rect id="_x0000_s1124" style="position:absolute;margin-left:117.8pt;margin-top:4.7pt;width:55.75pt;height:53.25pt;z-index:251756544"/>
        </w:pict>
      </w:r>
      <w:r>
        <w:rPr>
          <w:rFonts w:cstheme="minorHAnsi"/>
          <w:noProof/>
          <w:sz w:val="24"/>
          <w:szCs w:val="24"/>
          <w:lang w:eastAsia="cs-CZ"/>
        </w:rPr>
        <w:pict>
          <v:rect id="_x0000_s1125" style="position:absolute;margin-left:246.35pt;margin-top:4.7pt;width:55.75pt;height:53.25pt;z-index:251757568"/>
        </w:pict>
      </w:r>
      <w:r>
        <w:rPr>
          <w:rFonts w:cstheme="minorHAnsi"/>
          <w:noProof/>
          <w:sz w:val="24"/>
          <w:szCs w:val="24"/>
          <w:lang w:eastAsia="cs-CZ"/>
        </w:rPr>
        <w:pict>
          <v:rect id="_x0000_s1126" style="position:absolute;margin-left:182.1pt;margin-top:4.7pt;width:55.75pt;height:53.25pt;z-index:251758592"/>
        </w:pict>
      </w:r>
    </w:p>
    <w:p w:rsidR="00CC14E9" w:rsidRPr="00CC14E9" w:rsidRDefault="00CC14E9" w:rsidP="00CC14E9">
      <w:pPr>
        <w:rPr>
          <w:rFonts w:cstheme="minorHAnsi"/>
          <w:sz w:val="24"/>
          <w:szCs w:val="24"/>
        </w:rPr>
      </w:pPr>
    </w:p>
    <w:p w:rsidR="00CC14E9" w:rsidRDefault="00CC14E9" w:rsidP="00CC14E9">
      <w:pPr>
        <w:rPr>
          <w:rFonts w:cstheme="minorHAnsi"/>
          <w:sz w:val="24"/>
          <w:szCs w:val="24"/>
        </w:rPr>
      </w:pPr>
    </w:p>
    <w:p w:rsidR="00CC14E9" w:rsidRDefault="00CC14E9" w:rsidP="00CC14E9">
      <w:pPr>
        <w:rPr>
          <w:rFonts w:cstheme="minorHAnsi"/>
          <w:sz w:val="24"/>
          <w:szCs w:val="24"/>
        </w:rPr>
      </w:pPr>
    </w:p>
    <w:p w:rsidR="00CC14E9" w:rsidRDefault="00CC14E9" w:rsidP="00CC14E9">
      <w:pPr>
        <w:rPr>
          <w:rFonts w:cstheme="minorHAnsi"/>
          <w:sz w:val="24"/>
          <w:szCs w:val="24"/>
        </w:rPr>
      </w:pPr>
    </w:p>
    <w:p w:rsidR="00CC14E9" w:rsidRDefault="00F86BE1" w:rsidP="00CC14E9">
      <w:pPr>
        <w:rPr>
          <w:rFonts w:cstheme="minorHAnsi"/>
          <w:sz w:val="24"/>
          <w:szCs w:val="24"/>
        </w:rPr>
      </w:pPr>
      <w:r>
        <w:rPr>
          <w:rFonts w:cstheme="minorHAnsi"/>
          <w:noProof/>
          <w:sz w:val="24"/>
          <w:szCs w:val="24"/>
          <w:lang w:eastAsia="cs-CZ"/>
        </w:rPr>
        <w:pict>
          <v:rect id="_x0000_s1129" style="position:absolute;margin-left:307.05pt;margin-top:19.15pt;width:112.05pt;height:38.2pt;z-index:251761664"/>
        </w:pict>
      </w:r>
      <w:r>
        <w:rPr>
          <w:rFonts w:cstheme="minorHAnsi"/>
          <w:noProof/>
          <w:sz w:val="24"/>
          <w:szCs w:val="24"/>
          <w:lang w:eastAsia="cs-CZ"/>
        </w:rPr>
        <w:pict>
          <v:rect id="_x0000_s1130" style="position:absolute;margin-left:182.1pt;margin-top:19.15pt;width:112.05pt;height:38.2pt;z-index:251762688"/>
        </w:pict>
      </w:r>
      <w:r>
        <w:rPr>
          <w:rFonts w:cstheme="minorHAnsi"/>
          <w:noProof/>
          <w:sz w:val="24"/>
          <w:szCs w:val="24"/>
          <w:lang w:eastAsia="cs-CZ"/>
        </w:rPr>
        <w:pict>
          <v:rect id="_x0000_s1128" style="position:absolute;margin-left:61.5pt;margin-top:19.15pt;width:112.05pt;height:38.2pt;z-index:251760640"/>
        </w:pict>
      </w:r>
      <w:r w:rsidR="00CC14E9">
        <w:rPr>
          <w:rFonts w:cstheme="minorHAnsi"/>
          <w:sz w:val="24"/>
          <w:szCs w:val="24"/>
        </w:rPr>
        <w:t>Délkové sesazení:</w:t>
      </w:r>
    </w:p>
    <w:p w:rsidR="00CC14E9" w:rsidRDefault="00CC14E9" w:rsidP="00CC14E9">
      <w:pPr>
        <w:rPr>
          <w:rFonts w:cstheme="minorHAnsi"/>
          <w:sz w:val="24"/>
          <w:szCs w:val="24"/>
        </w:rPr>
      </w:pPr>
      <w:r>
        <w:rPr>
          <w:rFonts w:cstheme="minorHAnsi"/>
          <w:sz w:val="24"/>
          <w:szCs w:val="24"/>
        </w:rPr>
        <w:br/>
      </w:r>
    </w:p>
    <w:p w:rsidR="004E2FE1" w:rsidRPr="00CC14E9" w:rsidRDefault="004E2FE1" w:rsidP="00CC14E9">
      <w:pPr>
        <w:rPr>
          <w:rFonts w:cstheme="minorHAnsi"/>
          <w:sz w:val="24"/>
          <w:szCs w:val="24"/>
        </w:rPr>
      </w:pPr>
    </w:p>
    <w:p w:rsidR="00CC14E9" w:rsidRPr="00CC14E9" w:rsidRDefault="00CC14E9" w:rsidP="00CC14E9">
      <w:pPr>
        <w:rPr>
          <w:rFonts w:cstheme="minorHAnsi"/>
          <w:sz w:val="24"/>
          <w:szCs w:val="24"/>
        </w:rPr>
      </w:pPr>
      <w:r w:rsidRPr="00CC14E9">
        <w:rPr>
          <w:rFonts w:cstheme="minorHAnsi"/>
          <w:sz w:val="24"/>
          <w:szCs w:val="24"/>
        </w:rPr>
        <w:t xml:space="preserve">Výroba sesazenek: </w:t>
      </w:r>
    </w:p>
    <w:p w:rsidR="00CC14E9" w:rsidRPr="00CC14E9" w:rsidRDefault="00CC14E9" w:rsidP="00CA180E">
      <w:pPr>
        <w:pStyle w:val="Odstavecseseznamem"/>
        <w:numPr>
          <w:ilvl w:val="0"/>
          <w:numId w:val="40"/>
        </w:numPr>
        <w:spacing w:line="259" w:lineRule="auto"/>
        <w:rPr>
          <w:rFonts w:cstheme="minorHAnsi"/>
          <w:sz w:val="24"/>
          <w:szCs w:val="24"/>
        </w:rPr>
      </w:pPr>
      <w:r w:rsidRPr="00CC14E9">
        <w:rPr>
          <w:rFonts w:cstheme="minorHAnsi"/>
          <w:sz w:val="24"/>
          <w:szCs w:val="24"/>
        </w:rPr>
        <w:t xml:space="preserve">Kontrola vlhkosti </w:t>
      </w:r>
    </w:p>
    <w:p w:rsidR="00CC14E9" w:rsidRPr="00CC14E9" w:rsidRDefault="00CC14E9" w:rsidP="00CA180E">
      <w:pPr>
        <w:pStyle w:val="Odstavecseseznamem"/>
        <w:numPr>
          <w:ilvl w:val="0"/>
          <w:numId w:val="40"/>
        </w:numPr>
        <w:spacing w:line="259" w:lineRule="auto"/>
        <w:rPr>
          <w:rFonts w:cstheme="minorHAnsi"/>
          <w:sz w:val="24"/>
          <w:szCs w:val="24"/>
        </w:rPr>
      </w:pPr>
      <w:r w:rsidRPr="00CC14E9">
        <w:rPr>
          <w:rFonts w:cstheme="minorHAnsi"/>
          <w:sz w:val="24"/>
          <w:szCs w:val="24"/>
        </w:rPr>
        <w:t>Vyrovnání dýh (napařováním, lisováním)</w:t>
      </w:r>
    </w:p>
    <w:p w:rsidR="00CC14E9" w:rsidRPr="00CC14E9" w:rsidRDefault="00CC14E9" w:rsidP="00CA180E">
      <w:pPr>
        <w:pStyle w:val="Odstavecseseznamem"/>
        <w:numPr>
          <w:ilvl w:val="0"/>
          <w:numId w:val="40"/>
        </w:numPr>
        <w:spacing w:line="259" w:lineRule="auto"/>
        <w:rPr>
          <w:rFonts w:cstheme="minorHAnsi"/>
          <w:sz w:val="24"/>
          <w:szCs w:val="24"/>
        </w:rPr>
      </w:pPr>
      <w:r w:rsidRPr="00CC14E9">
        <w:rPr>
          <w:rFonts w:cstheme="minorHAnsi"/>
          <w:sz w:val="24"/>
          <w:szCs w:val="24"/>
        </w:rPr>
        <w:t xml:space="preserve">Formátování dýh </w:t>
      </w:r>
    </w:p>
    <w:p w:rsidR="00CC14E9" w:rsidRPr="00CC14E9" w:rsidRDefault="00F86BE1" w:rsidP="00CA180E">
      <w:pPr>
        <w:pStyle w:val="Odstavecseseznamem"/>
        <w:numPr>
          <w:ilvl w:val="0"/>
          <w:numId w:val="41"/>
        </w:numPr>
        <w:spacing w:line="259" w:lineRule="auto"/>
        <w:rPr>
          <w:rFonts w:cstheme="minorHAnsi"/>
          <w:sz w:val="24"/>
          <w:szCs w:val="24"/>
        </w:rPr>
      </w:pPr>
      <w:sdt>
        <w:sdtPr>
          <w:rPr>
            <w:rFonts w:ascii="Cambria Math" w:hAnsi="Cambria Math" w:cstheme="minorHAnsi"/>
            <w:i/>
            <w:sz w:val="24"/>
            <w:szCs w:val="24"/>
          </w:rPr>
          <w:id w:val="1015893007"/>
          <w:placeholder>
            <w:docPart w:val="DefaultPlaceholder_2098659788"/>
          </w:placeholder>
          <w:temporary/>
          <w:showingPlcHdr/>
          <w:equation/>
        </w:sdtPr>
        <w:sdtEndPr/>
        <w:sdtContent>
          <m:oMath>
            <m:r>
              <m:rPr>
                <m:sty m:val="p"/>
              </m:rPr>
              <w:rPr>
                <w:rStyle w:val="Zstupntext"/>
                <w:rFonts w:ascii="Cambria Math" w:hAnsi="Cambria Math"/>
              </w:rPr>
              <m:t>Sem zadejte rovnici.</m:t>
            </m:r>
          </m:oMath>
        </w:sdtContent>
      </w:sdt>
      <w:r w:rsidR="00CC14E9" w:rsidRPr="00CC14E9">
        <w:rPr>
          <w:rFonts w:cstheme="minorHAnsi"/>
          <w:sz w:val="24"/>
          <w:szCs w:val="24"/>
        </w:rPr>
        <w:t>ručně ( dýhořezka, hoblování broušení )</w:t>
      </w:r>
    </w:p>
    <w:p w:rsidR="00CC14E9" w:rsidRPr="00CC14E9" w:rsidRDefault="00CC14E9" w:rsidP="00CA180E">
      <w:pPr>
        <w:pStyle w:val="Odstavecseseznamem"/>
        <w:numPr>
          <w:ilvl w:val="0"/>
          <w:numId w:val="41"/>
        </w:numPr>
        <w:spacing w:line="259" w:lineRule="auto"/>
        <w:rPr>
          <w:rFonts w:cstheme="minorHAnsi"/>
          <w:sz w:val="24"/>
          <w:szCs w:val="24"/>
        </w:rPr>
      </w:pPr>
      <w:r w:rsidRPr="00CC14E9">
        <w:rPr>
          <w:rFonts w:cstheme="minorHAnsi"/>
          <w:sz w:val="24"/>
          <w:szCs w:val="24"/>
        </w:rPr>
        <w:t xml:space="preserve">strojně (stříhaní-frézováním) </w:t>
      </w:r>
    </w:p>
    <w:p w:rsidR="00CC14E9" w:rsidRPr="00CC14E9" w:rsidRDefault="00CC14E9" w:rsidP="00CA180E">
      <w:pPr>
        <w:pStyle w:val="Odstavecseseznamem"/>
        <w:numPr>
          <w:ilvl w:val="0"/>
          <w:numId w:val="40"/>
        </w:numPr>
        <w:spacing w:line="259" w:lineRule="auto"/>
        <w:rPr>
          <w:rFonts w:cstheme="minorHAnsi"/>
          <w:sz w:val="24"/>
          <w:szCs w:val="24"/>
        </w:rPr>
      </w:pPr>
      <w:r w:rsidRPr="00CC14E9">
        <w:rPr>
          <w:rFonts w:cstheme="minorHAnsi"/>
          <w:sz w:val="24"/>
          <w:szCs w:val="24"/>
        </w:rPr>
        <w:t xml:space="preserve">spárování – skládaní souborů </w:t>
      </w:r>
    </w:p>
    <w:p w:rsidR="00CC14E9" w:rsidRDefault="00F86BE1" w:rsidP="00CA180E">
      <w:pPr>
        <w:pStyle w:val="Odstavecseseznamem"/>
        <w:numPr>
          <w:ilvl w:val="0"/>
          <w:numId w:val="42"/>
        </w:numPr>
        <w:spacing w:line="259" w:lineRule="auto"/>
        <w:rPr>
          <w:rFonts w:cstheme="minorHAnsi"/>
          <w:sz w:val="24"/>
          <w:szCs w:val="24"/>
        </w:rPr>
      </w:pPr>
      <w:r>
        <w:rPr>
          <w:rFonts w:cstheme="minorHAnsi"/>
          <w:noProof/>
          <w:sz w:val="24"/>
          <w:szCs w:val="24"/>
          <w:lang w:eastAsia="cs-CZ"/>
        </w:rPr>
        <w:pict>
          <v:rect id="_x0000_s1131" style="position:absolute;left:0;text-align:left;margin-left:165.2pt;margin-top:21.8pt;width:96.4pt;height:88.9pt;z-index:251763712"/>
        </w:pict>
      </w:r>
      <w:r w:rsidR="00CC14E9" w:rsidRPr="00CC14E9">
        <w:rPr>
          <w:rFonts w:cstheme="minorHAnsi"/>
          <w:sz w:val="24"/>
          <w:szCs w:val="24"/>
        </w:rPr>
        <w:t xml:space="preserve">ručně – při použití papírové pásky, páska vždy na lícní straně </w:t>
      </w:r>
    </w:p>
    <w:p w:rsidR="004E2FE1" w:rsidRDefault="004E2FE1" w:rsidP="004E2FE1">
      <w:pPr>
        <w:spacing w:line="259" w:lineRule="auto"/>
        <w:rPr>
          <w:rFonts w:cstheme="minorHAnsi"/>
          <w:sz w:val="24"/>
          <w:szCs w:val="24"/>
        </w:rPr>
      </w:pPr>
    </w:p>
    <w:p w:rsidR="004E2FE1" w:rsidRDefault="004E2FE1" w:rsidP="004E2FE1">
      <w:pPr>
        <w:spacing w:line="259" w:lineRule="auto"/>
        <w:rPr>
          <w:rFonts w:cstheme="minorHAnsi"/>
          <w:sz w:val="24"/>
          <w:szCs w:val="24"/>
        </w:rPr>
      </w:pPr>
    </w:p>
    <w:p w:rsidR="004E2FE1" w:rsidRDefault="004E2FE1" w:rsidP="004E2FE1">
      <w:pPr>
        <w:spacing w:line="259" w:lineRule="auto"/>
        <w:rPr>
          <w:rFonts w:cstheme="minorHAnsi"/>
          <w:sz w:val="24"/>
          <w:szCs w:val="24"/>
        </w:rPr>
      </w:pPr>
    </w:p>
    <w:p w:rsidR="004E2FE1" w:rsidRPr="004E2FE1" w:rsidRDefault="004E2FE1" w:rsidP="004E2FE1">
      <w:pPr>
        <w:spacing w:line="259" w:lineRule="auto"/>
        <w:rPr>
          <w:rFonts w:cstheme="minorHAnsi"/>
          <w:sz w:val="24"/>
          <w:szCs w:val="24"/>
        </w:rPr>
      </w:pPr>
    </w:p>
    <w:p w:rsidR="00CC14E9" w:rsidRDefault="00CC14E9" w:rsidP="00CA180E">
      <w:pPr>
        <w:pStyle w:val="Odstavecseseznamem"/>
        <w:numPr>
          <w:ilvl w:val="0"/>
          <w:numId w:val="42"/>
        </w:numPr>
        <w:spacing w:line="259" w:lineRule="auto"/>
        <w:rPr>
          <w:rFonts w:cstheme="minorHAnsi"/>
          <w:sz w:val="24"/>
          <w:szCs w:val="24"/>
        </w:rPr>
      </w:pPr>
      <w:r w:rsidRPr="00CC14E9">
        <w:rPr>
          <w:rFonts w:cstheme="minorHAnsi"/>
          <w:sz w:val="24"/>
          <w:szCs w:val="24"/>
        </w:rPr>
        <w:t xml:space="preserve">strojní sešívaní – pomocí tavného vlákna </w:t>
      </w:r>
    </w:p>
    <w:p w:rsidR="004E2FE1" w:rsidRDefault="00F86BE1" w:rsidP="004E2FE1">
      <w:pPr>
        <w:spacing w:line="259" w:lineRule="auto"/>
        <w:rPr>
          <w:rFonts w:cstheme="minorHAnsi"/>
          <w:sz w:val="24"/>
          <w:szCs w:val="24"/>
        </w:rPr>
      </w:pPr>
      <w:r>
        <w:rPr>
          <w:rFonts w:cstheme="minorHAnsi"/>
          <w:noProof/>
          <w:sz w:val="24"/>
          <w:szCs w:val="24"/>
          <w:lang w:eastAsia="cs-CZ"/>
        </w:rPr>
        <w:pict>
          <v:rect id="_x0000_s1133" style="position:absolute;margin-left:364.35pt;margin-top:14.45pt;width:73.25pt;height:38.15pt;z-index:251765760"/>
        </w:pict>
      </w:r>
      <w:r>
        <w:rPr>
          <w:rFonts w:cstheme="minorHAnsi"/>
          <w:noProof/>
          <w:sz w:val="24"/>
          <w:szCs w:val="24"/>
          <w:lang w:eastAsia="cs-CZ"/>
        </w:rPr>
        <w:pict>
          <v:rect id="_x0000_s1134" style="position:absolute;margin-left:251.15pt;margin-top:14.45pt;width:73.25pt;height:38.15pt;z-index:251766784"/>
        </w:pict>
      </w:r>
      <w:r>
        <w:rPr>
          <w:rFonts w:cstheme="minorHAnsi"/>
          <w:noProof/>
          <w:sz w:val="24"/>
          <w:szCs w:val="24"/>
          <w:lang w:eastAsia="cs-CZ"/>
        </w:rPr>
        <w:pict>
          <v:rect id="_x0000_s1135" style="position:absolute;margin-left:146.7pt;margin-top:17.7pt;width:73.25pt;height:38.15pt;z-index:251767808"/>
        </w:pict>
      </w:r>
      <w:r>
        <w:rPr>
          <w:rFonts w:cstheme="minorHAnsi"/>
          <w:noProof/>
          <w:sz w:val="24"/>
          <w:szCs w:val="24"/>
          <w:lang w:eastAsia="cs-CZ"/>
        </w:rPr>
        <w:pict>
          <v:rect id="_x0000_s1132" style="position:absolute;margin-left:37.45pt;margin-top:19.85pt;width:73.25pt;height:38.15pt;z-index:251764736"/>
        </w:pict>
      </w:r>
    </w:p>
    <w:p w:rsidR="004E2FE1" w:rsidRDefault="004E2FE1" w:rsidP="004E2FE1">
      <w:pPr>
        <w:spacing w:line="259" w:lineRule="auto"/>
        <w:rPr>
          <w:rFonts w:cstheme="minorHAnsi"/>
          <w:sz w:val="24"/>
          <w:szCs w:val="24"/>
        </w:rPr>
      </w:pPr>
    </w:p>
    <w:p w:rsidR="004E2FE1" w:rsidRDefault="004E2FE1" w:rsidP="004E2FE1">
      <w:pPr>
        <w:spacing w:line="259" w:lineRule="auto"/>
        <w:rPr>
          <w:rFonts w:cstheme="minorHAnsi"/>
          <w:sz w:val="24"/>
          <w:szCs w:val="24"/>
        </w:rPr>
      </w:pPr>
    </w:p>
    <w:p w:rsidR="004E2FE1" w:rsidRDefault="004E2FE1" w:rsidP="004E2FE1">
      <w:pPr>
        <w:spacing w:line="259" w:lineRule="auto"/>
        <w:rPr>
          <w:rFonts w:cstheme="minorHAnsi"/>
          <w:sz w:val="24"/>
          <w:szCs w:val="24"/>
        </w:rPr>
      </w:pPr>
    </w:p>
    <w:p w:rsidR="004E2FE1" w:rsidRPr="004E2FE1" w:rsidRDefault="004E2FE1" w:rsidP="004E2FE1">
      <w:pPr>
        <w:spacing w:line="259" w:lineRule="auto"/>
        <w:rPr>
          <w:rFonts w:cstheme="minorHAnsi"/>
          <w:sz w:val="24"/>
          <w:szCs w:val="24"/>
        </w:rPr>
      </w:pPr>
    </w:p>
    <w:p w:rsidR="00CC14E9" w:rsidRPr="00CC14E9" w:rsidRDefault="00CC14E9" w:rsidP="00CC14E9">
      <w:pPr>
        <w:jc w:val="center"/>
        <w:rPr>
          <w:rFonts w:cstheme="minorHAnsi"/>
          <w:sz w:val="24"/>
          <w:szCs w:val="24"/>
        </w:rPr>
      </w:pPr>
      <w:r w:rsidRPr="00CC14E9">
        <w:rPr>
          <w:rFonts w:cstheme="minorHAnsi"/>
          <w:sz w:val="24"/>
          <w:szCs w:val="24"/>
        </w:rPr>
        <w:t>dýhování</w:t>
      </w:r>
    </w:p>
    <w:p w:rsidR="00CC14E9" w:rsidRPr="00CC14E9" w:rsidRDefault="00CC14E9" w:rsidP="00CC14E9">
      <w:pPr>
        <w:rPr>
          <w:rFonts w:cstheme="minorHAnsi"/>
          <w:sz w:val="24"/>
          <w:szCs w:val="24"/>
        </w:rPr>
      </w:pPr>
      <w:r w:rsidRPr="00CC14E9">
        <w:rPr>
          <w:rFonts w:cstheme="minorHAnsi"/>
          <w:sz w:val="24"/>
          <w:szCs w:val="24"/>
        </w:rPr>
        <w:t>je proces kdy nalepujeme dýhy nebo sesazenky na nosný mtr (DTD,PDL,MDF)</w:t>
      </w:r>
    </w:p>
    <w:p w:rsidR="00CC14E9" w:rsidRPr="00CC14E9" w:rsidRDefault="006A369F" w:rsidP="00CC14E9">
      <w:pPr>
        <w:rPr>
          <w:rFonts w:cstheme="minorHAnsi"/>
          <w:sz w:val="24"/>
          <w:szCs w:val="24"/>
        </w:rPr>
      </w:pPr>
      <w:r>
        <w:rPr>
          <w:rFonts w:cstheme="minorHAnsi"/>
          <w:sz w:val="24"/>
          <w:szCs w:val="24"/>
        </w:rPr>
        <w:t>úč</w:t>
      </w:r>
      <w:r w:rsidR="00CC14E9" w:rsidRPr="00CC14E9">
        <w:rPr>
          <w:rFonts w:cstheme="minorHAnsi"/>
          <w:sz w:val="24"/>
          <w:szCs w:val="24"/>
        </w:rPr>
        <w:t xml:space="preserve">el dýhování : </w:t>
      </w:r>
    </w:p>
    <w:p w:rsidR="00CC14E9" w:rsidRPr="00CC14E9" w:rsidRDefault="00CC14E9" w:rsidP="00CA180E">
      <w:pPr>
        <w:pStyle w:val="Odstavecseseznamem"/>
        <w:numPr>
          <w:ilvl w:val="0"/>
          <w:numId w:val="43"/>
        </w:numPr>
        <w:spacing w:line="259" w:lineRule="auto"/>
        <w:rPr>
          <w:rFonts w:cstheme="minorHAnsi"/>
          <w:sz w:val="24"/>
          <w:szCs w:val="24"/>
        </w:rPr>
      </w:pPr>
      <w:r w:rsidRPr="00CC14E9">
        <w:rPr>
          <w:rFonts w:cstheme="minorHAnsi"/>
          <w:sz w:val="24"/>
          <w:szCs w:val="24"/>
        </w:rPr>
        <w:t xml:space="preserve">ekonomický </w:t>
      </w:r>
    </w:p>
    <w:p w:rsidR="00CC14E9" w:rsidRPr="00CC14E9" w:rsidRDefault="00CC14E9" w:rsidP="00CA180E">
      <w:pPr>
        <w:pStyle w:val="Odstavecseseznamem"/>
        <w:numPr>
          <w:ilvl w:val="0"/>
          <w:numId w:val="43"/>
        </w:numPr>
        <w:spacing w:line="259" w:lineRule="auto"/>
        <w:rPr>
          <w:rFonts w:cstheme="minorHAnsi"/>
          <w:sz w:val="24"/>
          <w:szCs w:val="24"/>
        </w:rPr>
      </w:pPr>
      <w:r w:rsidRPr="00CC14E9">
        <w:rPr>
          <w:rFonts w:cstheme="minorHAnsi"/>
          <w:sz w:val="24"/>
          <w:szCs w:val="24"/>
        </w:rPr>
        <w:t xml:space="preserve">ekologický </w:t>
      </w:r>
    </w:p>
    <w:p w:rsidR="00CC14E9" w:rsidRPr="00CC14E9" w:rsidRDefault="00CC14E9" w:rsidP="00CA180E">
      <w:pPr>
        <w:pStyle w:val="Odstavecseseznamem"/>
        <w:numPr>
          <w:ilvl w:val="0"/>
          <w:numId w:val="43"/>
        </w:numPr>
        <w:spacing w:line="259" w:lineRule="auto"/>
        <w:rPr>
          <w:rFonts w:cstheme="minorHAnsi"/>
          <w:sz w:val="24"/>
          <w:szCs w:val="24"/>
        </w:rPr>
      </w:pPr>
      <w:r w:rsidRPr="00CC14E9">
        <w:rPr>
          <w:rFonts w:cstheme="minorHAnsi"/>
          <w:sz w:val="24"/>
          <w:szCs w:val="24"/>
        </w:rPr>
        <w:t xml:space="preserve">estetický </w:t>
      </w:r>
    </w:p>
    <w:p w:rsidR="00CC14E9" w:rsidRPr="00CC14E9" w:rsidRDefault="00CC14E9" w:rsidP="00CA180E">
      <w:pPr>
        <w:pStyle w:val="Odstavecseseznamem"/>
        <w:numPr>
          <w:ilvl w:val="0"/>
          <w:numId w:val="43"/>
        </w:numPr>
        <w:spacing w:line="259" w:lineRule="auto"/>
        <w:rPr>
          <w:rFonts w:cstheme="minorHAnsi"/>
          <w:sz w:val="24"/>
          <w:szCs w:val="24"/>
        </w:rPr>
      </w:pPr>
      <w:r w:rsidRPr="00CC14E9">
        <w:rPr>
          <w:rFonts w:cstheme="minorHAnsi"/>
          <w:sz w:val="24"/>
          <w:szCs w:val="24"/>
        </w:rPr>
        <w:t>technický</w:t>
      </w:r>
    </w:p>
    <w:p w:rsidR="00CC14E9" w:rsidRPr="00CC14E9" w:rsidRDefault="00CC14E9" w:rsidP="00CC14E9">
      <w:pPr>
        <w:rPr>
          <w:rFonts w:cstheme="minorHAnsi"/>
          <w:sz w:val="24"/>
          <w:szCs w:val="24"/>
        </w:rPr>
      </w:pPr>
      <w:r w:rsidRPr="00CC14E9">
        <w:rPr>
          <w:rFonts w:cstheme="minorHAnsi"/>
          <w:sz w:val="24"/>
          <w:szCs w:val="24"/>
        </w:rPr>
        <w:t xml:space="preserve">průběh dýhování : </w:t>
      </w:r>
    </w:p>
    <w:p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 xml:space="preserve">přířezy desek – s nadmírou délky i šířky </w:t>
      </w:r>
    </w:p>
    <w:p w:rsidR="00CC14E9" w:rsidRPr="00CC14E9" w:rsidRDefault="004E2FE1" w:rsidP="00CA180E">
      <w:pPr>
        <w:pStyle w:val="Odstavecseseznamem"/>
        <w:numPr>
          <w:ilvl w:val="0"/>
          <w:numId w:val="44"/>
        </w:numPr>
        <w:spacing w:line="259" w:lineRule="auto"/>
        <w:rPr>
          <w:rFonts w:cstheme="minorHAnsi"/>
          <w:sz w:val="24"/>
          <w:szCs w:val="24"/>
        </w:rPr>
      </w:pPr>
      <w:r>
        <w:rPr>
          <w:rFonts w:cstheme="minorHAnsi"/>
          <w:sz w:val="24"/>
          <w:szCs w:val="24"/>
        </w:rPr>
        <w:t>není-</w:t>
      </w:r>
      <w:r w:rsidR="00CC14E9" w:rsidRPr="00CC14E9">
        <w:rPr>
          <w:rFonts w:cstheme="minorHAnsi"/>
          <w:sz w:val="24"/>
          <w:szCs w:val="24"/>
        </w:rPr>
        <w:t>li</w:t>
      </w:r>
      <w:r w:rsidR="00EC31DA">
        <w:rPr>
          <w:rFonts w:cstheme="minorHAnsi"/>
          <w:sz w:val="24"/>
          <w:szCs w:val="24"/>
        </w:rPr>
        <w:t>,</w:t>
      </w:r>
      <w:r w:rsidR="006134E0">
        <w:rPr>
          <w:rFonts w:cstheme="minorHAnsi"/>
          <w:sz w:val="24"/>
          <w:szCs w:val="24"/>
        </w:rPr>
        <w:t xml:space="preserve"> provádíme tloušťkovou </w:t>
      </w:r>
      <w:r w:rsidR="00CC14E9" w:rsidRPr="00CC14E9">
        <w:rPr>
          <w:rFonts w:cstheme="minorHAnsi"/>
          <w:sz w:val="24"/>
          <w:szCs w:val="24"/>
        </w:rPr>
        <w:t>egalizaci (širokopásová)</w:t>
      </w:r>
    </w:p>
    <w:p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 xml:space="preserve">příprava lepidla </w:t>
      </w:r>
      <w:r w:rsidR="004E2FE1">
        <w:rPr>
          <w:rFonts w:cstheme="minorHAnsi"/>
          <w:sz w:val="24"/>
          <w:szCs w:val="24"/>
        </w:rPr>
        <w:t xml:space="preserve"> PF, UF</w:t>
      </w:r>
    </w:p>
    <w:p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nanášení lepidla (navalováním, stěrkou)</w:t>
      </w:r>
    </w:p>
    <w:p w:rsidR="0076772E" w:rsidRDefault="0076772E" w:rsidP="00CA180E">
      <w:pPr>
        <w:pStyle w:val="Odstavecseseznamem"/>
        <w:numPr>
          <w:ilvl w:val="0"/>
          <w:numId w:val="44"/>
        </w:numPr>
        <w:spacing w:line="259" w:lineRule="auto"/>
        <w:rPr>
          <w:rFonts w:cstheme="minorHAnsi"/>
          <w:sz w:val="24"/>
          <w:szCs w:val="24"/>
        </w:rPr>
      </w:pPr>
    </w:p>
    <w:p w:rsidR="0076772E" w:rsidRDefault="0076772E" w:rsidP="00CA180E">
      <w:pPr>
        <w:pStyle w:val="Odstavecseseznamem"/>
        <w:numPr>
          <w:ilvl w:val="0"/>
          <w:numId w:val="44"/>
        </w:numPr>
        <w:spacing w:line="259" w:lineRule="auto"/>
        <w:rPr>
          <w:rFonts w:cstheme="minorHAnsi"/>
          <w:sz w:val="24"/>
          <w:szCs w:val="24"/>
        </w:rPr>
      </w:pPr>
      <w:r>
        <w:rPr>
          <w:rFonts w:cstheme="minorHAnsi"/>
          <w:sz w:val="24"/>
          <w:szCs w:val="24"/>
        </w:rPr>
        <w:br/>
      </w:r>
    </w:p>
    <w:p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 xml:space="preserve">skládaní souborů (platí zde pravidlo </w:t>
      </w:r>
      <w:r w:rsidR="004E2FE1" w:rsidRPr="00CC14E9">
        <w:rPr>
          <w:rFonts w:cstheme="minorHAnsi"/>
          <w:sz w:val="24"/>
          <w:szCs w:val="24"/>
        </w:rPr>
        <w:t>symetrie</w:t>
      </w:r>
      <w:r w:rsidR="00EC31DA">
        <w:rPr>
          <w:rFonts w:cstheme="minorHAnsi"/>
          <w:sz w:val="24"/>
          <w:szCs w:val="24"/>
        </w:rPr>
        <w:t>,</w:t>
      </w:r>
      <w:r w:rsidRPr="00CC14E9">
        <w:rPr>
          <w:rFonts w:cstheme="minorHAnsi"/>
          <w:sz w:val="24"/>
          <w:szCs w:val="24"/>
        </w:rPr>
        <w:t xml:space="preserve"> což znamená</w:t>
      </w:r>
      <w:r w:rsidR="00EC31DA">
        <w:rPr>
          <w:rFonts w:cstheme="minorHAnsi"/>
          <w:sz w:val="24"/>
          <w:szCs w:val="24"/>
        </w:rPr>
        <w:t>,</w:t>
      </w:r>
      <w:r w:rsidRPr="00CC14E9">
        <w:rPr>
          <w:rFonts w:cstheme="minorHAnsi"/>
          <w:sz w:val="24"/>
          <w:szCs w:val="24"/>
        </w:rPr>
        <w:t xml:space="preserve"> že na každou stranu od střední nosné vrstvy dáváme stejný počet dýh nejlépe stejného druhu a stejného způsobu výroby)</w:t>
      </w:r>
    </w:p>
    <w:p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 xml:space="preserve">lisování – ručně – poky (dotahujeme od středu střídavě ke krajům) strojně – lisy – za studena za tepla za horka v lisech jedno etážových (s posuvným pásem nebo zavážecím vozíkem) nebo více etážové lisy </w:t>
      </w:r>
    </w:p>
    <w:p w:rsidR="00CC14E9" w:rsidRPr="00CC14E9" w:rsidRDefault="00CC14E9" w:rsidP="00CC14E9">
      <w:pPr>
        <w:rPr>
          <w:rFonts w:cstheme="minorHAnsi"/>
          <w:sz w:val="24"/>
          <w:szCs w:val="24"/>
        </w:rPr>
      </w:pPr>
      <w:r w:rsidRPr="00CC14E9">
        <w:rPr>
          <w:rFonts w:cstheme="minorHAnsi"/>
          <w:sz w:val="24"/>
          <w:szCs w:val="24"/>
        </w:rPr>
        <w:t xml:space="preserve">průběh strojního </w:t>
      </w:r>
      <w:r w:rsidR="00BC5B8C" w:rsidRPr="00CC14E9">
        <w:rPr>
          <w:rFonts w:cstheme="minorHAnsi"/>
          <w:sz w:val="24"/>
          <w:szCs w:val="24"/>
        </w:rPr>
        <w:t>lisování:</w:t>
      </w:r>
    </w:p>
    <w:p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 xml:space="preserve">skládaní souborů do etáže </w:t>
      </w:r>
    </w:p>
    <w:p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 xml:space="preserve">uzavíraní lisu </w:t>
      </w:r>
    </w:p>
    <w:p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vlastní lisování za použití tlaku a teploty</w:t>
      </w:r>
    </w:p>
    <w:p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 xml:space="preserve">otevírání lisu </w:t>
      </w:r>
    </w:p>
    <w:p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 xml:space="preserve">vyprazdňování lisu </w:t>
      </w:r>
    </w:p>
    <w:p w:rsidR="00CC14E9" w:rsidRPr="00CC14E9" w:rsidRDefault="00CC14E9" w:rsidP="00CC14E9">
      <w:pPr>
        <w:rPr>
          <w:rFonts w:cstheme="minorHAnsi"/>
          <w:sz w:val="24"/>
          <w:szCs w:val="24"/>
        </w:rPr>
      </w:pPr>
      <w:r w:rsidRPr="00CC14E9">
        <w:rPr>
          <w:rFonts w:cstheme="minorHAnsi"/>
          <w:sz w:val="24"/>
          <w:szCs w:val="24"/>
        </w:rPr>
        <w:t xml:space="preserve">lisovací cyklus u více etážových lisů 6 až 10 minut </w:t>
      </w:r>
    </w:p>
    <w:p w:rsidR="00CC14E9" w:rsidRPr="00CC14E9" w:rsidRDefault="00CC14E9" w:rsidP="00CC14E9">
      <w:pPr>
        <w:rPr>
          <w:rFonts w:cstheme="minorHAnsi"/>
          <w:sz w:val="24"/>
          <w:szCs w:val="24"/>
        </w:rPr>
      </w:pPr>
      <w:r w:rsidRPr="00CC14E9">
        <w:rPr>
          <w:rFonts w:cstheme="minorHAnsi"/>
          <w:sz w:val="24"/>
          <w:szCs w:val="24"/>
        </w:rPr>
        <w:t xml:space="preserve">u jedno etážových lisů 50 až 90 vteřin </w:t>
      </w:r>
    </w:p>
    <w:p w:rsidR="00CC14E9" w:rsidRPr="00CC14E9" w:rsidRDefault="00CE7587" w:rsidP="00CC14E9">
      <w:pPr>
        <w:rPr>
          <w:rFonts w:cstheme="minorHAnsi"/>
          <w:sz w:val="24"/>
          <w:szCs w:val="24"/>
        </w:rPr>
      </w:pPr>
      <w:r>
        <w:rPr>
          <w:rFonts w:cstheme="minorHAnsi"/>
          <w:sz w:val="24"/>
          <w:szCs w:val="24"/>
        </w:rPr>
        <w:t>f = P</w:t>
      </w:r>
      <w:r w:rsidR="00CC14E9" w:rsidRPr="00CC14E9">
        <w:rPr>
          <w:rFonts w:cstheme="minorHAnsi"/>
          <w:sz w:val="24"/>
          <w:szCs w:val="24"/>
        </w:rPr>
        <w:t>s . s</w:t>
      </w:r>
      <w:r w:rsidR="00EC31DA">
        <w:rPr>
          <w:rFonts w:cstheme="minorHAnsi"/>
          <w:sz w:val="24"/>
          <w:szCs w:val="24"/>
          <w:vertAlign w:val="superscript"/>
        </w:rPr>
        <w:t xml:space="preserve"> </w:t>
      </w:r>
      <w:r w:rsidR="00EC31DA">
        <w:rPr>
          <w:rFonts w:cstheme="minorHAnsi"/>
          <w:sz w:val="24"/>
          <w:szCs w:val="24"/>
        </w:rPr>
        <w:t xml:space="preserve">   </w:t>
      </w:r>
      <w:r>
        <w:rPr>
          <w:rFonts w:cstheme="minorHAnsi"/>
          <w:sz w:val="24"/>
          <w:szCs w:val="24"/>
        </w:rPr>
        <w:t>(</w:t>
      </w:r>
      <w:r w:rsidR="00EC31DA">
        <w:rPr>
          <w:rFonts w:cstheme="minorHAnsi"/>
          <w:sz w:val="24"/>
          <w:szCs w:val="24"/>
        </w:rPr>
        <w:t>N</w:t>
      </w:r>
      <w:r>
        <w:rPr>
          <w:rFonts w:cstheme="minorHAnsi"/>
          <w:sz w:val="24"/>
          <w:szCs w:val="24"/>
        </w:rPr>
        <w:t>)</w:t>
      </w:r>
    </w:p>
    <w:p w:rsidR="00CC14E9" w:rsidRPr="00CC14E9" w:rsidRDefault="00CC14E9" w:rsidP="00CC14E9">
      <w:pPr>
        <w:rPr>
          <w:rFonts w:cstheme="minorHAnsi"/>
          <w:sz w:val="24"/>
          <w:szCs w:val="24"/>
        </w:rPr>
      </w:pPr>
      <w:r w:rsidRPr="00CC14E9">
        <w:rPr>
          <w:rFonts w:cstheme="minorHAnsi"/>
          <w:sz w:val="24"/>
          <w:szCs w:val="24"/>
        </w:rPr>
        <w:t>f = celko</w:t>
      </w:r>
      <w:r w:rsidR="00CE7587">
        <w:rPr>
          <w:rFonts w:cstheme="minorHAnsi"/>
          <w:sz w:val="24"/>
          <w:szCs w:val="24"/>
        </w:rPr>
        <w:t>vá síla, kterou působí písty lisu</w:t>
      </w:r>
    </w:p>
    <w:p w:rsidR="00CC14E9" w:rsidRPr="00CC14E9" w:rsidRDefault="00CE7587" w:rsidP="00CC14E9">
      <w:pPr>
        <w:rPr>
          <w:rFonts w:cstheme="minorHAnsi"/>
          <w:sz w:val="24"/>
          <w:szCs w:val="24"/>
        </w:rPr>
      </w:pPr>
      <w:r>
        <w:rPr>
          <w:rFonts w:cstheme="minorHAnsi"/>
          <w:sz w:val="24"/>
          <w:szCs w:val="24"/>
        </w:rPr>
        <w:t>Ps= měrný tlak na lisovanou plochu (MPa)</w:t>
      </w:r>
    </w:p>
    <w:p w:rsidR="00CC14E9" w:rsidRPr="00CE7587" w:rsidRDefault="00CC14E9" w:rsidP="00CC14E9">
      <w:pPr>
        <w:rPr>
          <w:rFonts w:cstheme="minorHAnsi"/>
          <w:sz w:val="24"/>
          <w:szCs w:val="24"/>
        </w:rPr>
      </w:pPr>
      <w:r w:rsidRPr="00CC14E9">
        <w:rPr>
          <w:rFonts w:cstheme="minorHAnsi"/>
          <w:sz w:val="24"/>
          <w:szCs w:val="24"/>
        </w:rPr>
        <w:t xml:space="preserve">s= dýhovaná plocha </w:t>
      </w:r>
      <w:r w:rsidR="00CE7587">
        <w:rPr>
          <w:rFonts w:cstheme="minorHAnsi"/>
          <w:sz w:val="24"/>
          <w:szCs w:val="24"/>
        </w:rPr>
        <w:t>(</w:t>
      </w:r>
      <w:r w:rsidRPr="00CC14E9">
        <w:rPr>
          <w:rFonts w:cstheme="minorHAnsi"/>
          <w:sz w:val="24"/>
          <w:szCs w:val="24"/>
        </w:rPr>
        <w:t>m</w:t>
      </w:r>
      <w:r w:rsidRPr="00CC14E9">
        <w:rPr>
          <w:rFonts w:cstheme="minorHAnsi"/>
          <w:sz w:val="24"/>
          <w:szCs w:val="24"/>
          <w:vertAlign w:val="superscript"/>
        </w:rPr>
        <w:t>2</w:t>
      </w:r>
      <w:r w:rsidR="00CE7587">
        <w:rPr>
          <w:rFonts w:cstheme="minorHAnsi"/>
          <w:sz w:val="24"/>
          <w:szCs w:val="24"/>
        </w:rPr>
        <w:t>)</w:t>
      </w:r>
    </w:p>
    <w:p w:rsidR="00CE7587" w:rsidRDefault="00CE7587" w:rsidP="00CC14E9">
      <w:pPr>
        <w:rPr>
          <w:rFonts w:cstheme="minorHAnsi"/>
          <w:sz w:val="24"/>
          <w:szCs w:val="24"/>
          <w:vertAlign w:val="superscript"/>
        </w:rPr>
      </w:pPr>
    </w:p>
    <w:p w:rsidR="00CE7587" w:rsidRPr="00CE7587" w:rsidRDefault="00CE7587" w:rsidP="00CC14E9">
      <w:pPr>
        <w:rPr>
          <w:rFonts w:cstheme="minorHAnsi"/>
          <w:sz w:val="24"/>
          <w:szCs w:val="24"/>
        </w:rPr>
      </w:pPr>
      <w:r>
        <w:rPr>
          <w:rFonts w:cstheme="minorHAnsi"/>
          <w:sz w:val="24"/>
          <w:szCs w:val="24"/>
        </w:rPr>
        <w:t>Nebo vztah Ps = F/S  (MPa)</w:t>
      </w:r>
    </w:p>
    <w:p w:rsidR="00CC14E9" w:rsidRDefault="00CE7587" w:rsidP="00CC14E9">
      <w:pPr>
        <w:rPr>
          <w:rFonts w:cstheme="minorHAnsi"/>
          <w:sz w:val="24"/>
          <w:szCs w:val="24"/>
        </w:rPr>
      </w:pPr>
      <w:r>
        <w:rPr>
          <w:rFonts w:cstheme="minorHAnsi"/>
          <w:sz w:val="24"/>
          <w:szCs w:val="24"/>
        </w:rPr>
        <w:t>Měrný tlak</w:t>
      </w:r>
      <w:r w:rsidR="00CC14E9" w:rsidRPr="00CC14E9">
        <w:rPr>
          <w:rFonts w:cstheme="minorHAnsi"/>
          <w:sz w:val="24"/>
          <w:szCs w:val="24"/>
        </w:rPr>
        <w:t xml:space="preserve"> se mění podle druhu materiálu </w:t>
      </w:r>
    </w:p>
    <w:p w:rsidR="00CE7587" w:rsidRPr="00CC14E9" w:rsidRDefault="00CE7587" w:rsidP="00CC14E9">
      <w:pPr>
        <w:rPr>
          <w:rFonts w:cstheme="minorHAnsi"/>
          <w:sz w:val="24"/>
          <w:szCs w:val="24"/>
        </w:rPr>
      </w:pPr>
      <w:r>
        <w:rPr>
          <w:rFonts w:cstheme="minorHAnsi"/>
          <w:sz w:val="24"/>
          <w:szCs w:val="24"/>
        </w:rPr>
        <w:t>Dýhování 0,4 – 0,7 MPa</w:t>
      </w:r>
    </w:p>
    <w:p w:rsidR="00CC14E9" w:rsidRPr="00CC14E9" w:rsidRDefault="00CC14E9" w:rsidP="00CC14E9">
      <w:pPr>
        <w:rPr>
          <w:rFonts w:cstheme="minorHAnsi"/>
          <w:sz w:val="24"/>
          <w:szCs w:val="24"/>
        </w:rPr>
      </w:pPr>
      <w:r w:rsidRPr="00CC14E9">
        <w:rPr>
          <w:rFonts w:cstheme="minorHAnsi"/>
          <w:sz w:val="24"/>
          <w:szCs w:val="24"/>
        </w:rPr>
        <w:t xml:space="preserve">dřevotřískové </w:t>
      </w:r>
      <w:r w:rsidR="00BC5B8C" w:rsidRPr="00CC14E9">
        <w:rPr>
          <w:rFonts w:cstheme="minorHAnsi"/>
          <w:sz w:val="24"/>
          <w:szCs w:val="24"/>
        </w:rPr>
        <w:t>desky,</w:t>
      </w:r>
      <w:r w:rsidRPr="00CC14E9">
        <w:rPr>
          <w:rFonts w:cstheme="minorHAnsi"/>
          <w:sz w:val="24"/>
          <w:szCs w:val="24"/>
        </w:rPr>
        <w:t xml:space="preserve"> </w:t>
      </w:r>
      <w:r w:rsidR="00BC5B8C" w:rsidRPr="00CC14E9">
        <w:rPr>
          <w:rFonts w:cstheme="minorHAnsi"/>
          <w:sz w:val="24"/>
          <w:szCs w:val="24"/>
        </w:rPr>
        <w:t>la</w:t>
      </w:r>
      <w:r w:rsidR="00BC5B8C">
        <w:rPr>
          <w:rFonts w:cstheme="minorHAnsi"/>
          <w:sz w:val="24"/>
          <w:szCs w:val="24"/>
        </w:rPr>
        <w:t>ťovky,</w:t>
      </w:r>
      <w:r w:rsidR="00EC31DA">
        <w:rPr>
          <w:rFonts w:cstheme="minorHAnsi"/>
          <w:sz w:val="24"/>
          <w:szCs w:val="24"/>
        </w:rPr>
        <w:t xml:space="preserve"> spárovky = 0,6 – 0,8 MPa</w:t>
      </w:r>
    </w:p>
    <w:p w:rsidR="00CC14E9" w:rsidRDefault="00CC14E9" w:rsidP="00CC14E9">
      <w:pPr>
        <w:rPr>
          <w:rFonts w:cstheme="minorHAnsi"/>
          <w:sz w:val="24"/>
          <w:szCs w:val="24"/>
        </w:rPr>
      </w:pPr>
      <w:r w:rsidRPr="00CC14E9">
        <w:rPr>
          <w:rFonts w:cstheme="minorHAnsi"/>
          <w:sz w:val="24"/>
          <w:szCs w:val="24"/>
        </w:rPr>
        <w:t xml:space="preserve">voštinové </w:t>
      </w:r>
      <w:r w:rsidR="00BC5B8C" w:rsidRPr="00CC14E9">
        <w:rPr>
          <w:rFonts w:cstheme="minorHAnsi"/>
          <w:sz w:val="24"/>
          <w:szCs w:val="24"/>
        </w:rPr>
        <w:t>desky,</w:t>
      </w:r>
      <w:r w:rsidRPr="00CC14E9">
        <w:rPr>
          <w:rFonts w:cstheme="minorHAnsi"/>
          <w:sz w:val="24"/>
          <w:szCs w:val="24"/>
        </w:rPr>
        <w:t xml:space="preserve"> dřevo</w:t>
      </w:r>
      <w:r w:rsidR="00EC31DA">
        <w:rPr>
          <w:rFonts w:cstheme="minorHAnsi"/>
          <w:sz w:val="24"/>
          <w:szCs w:val="24"/>
        </w:rPr>
        <w:t xml:space="preserve"> vláknité desky = 0,4 MPa</w:t>
      </w:r>
    </w:p>
    <w:p w:rsidR="00CE7587" w:rsidRPr="00CC14E9" w:rsidRDefault="00CE7587" w:rsidP="00CC14E9">
      <w:pPr>
        <w:rPr>
          <w:rFonts w:cstheme="minorHAnsi"/>
          <w:sz w:val="24"/>
          <w:szCs w:val="24"/>
        </w:rPr>
      </w:pPr>
      <w:r>
        <w:rPr>
          <w:rFonts w:cstheme="minorHAnsi"/>
          <w:sz w:val="24"/>
          <w:szCs w:val="24"/>
        </w:rPr>
        <w:t>Překližky 1 – 2.5 MPa</w:t>
      </w:r>
    </w:p>
    <w:p w:rsidR="00CC14E9" w:rsidRPr="00CC14E9" w:rsidRDefault="00CC14E9" w:rsidP="00CC14E9">
      <w:pPr>
        <w:rPr>
          <w:rFonts w:cstheme="minorHAnsi"/>
          <w:sz w:val="24"/>
          <w:szCs w:val="24"/>
        </w:rPr>
      </w:pPr>
      <w:r w:rsidRPr="00CC14E9">
        <w:rPr>
          <w:rFonts w:cstheme="minorHAnsi"/>
          <w:sz w:val="24"/>
          <w:szCs w:val="24"/>
        </w:rPr>
        <w:t xml:space="preserve">teplota lisováni dle druhů </w:t>
      </w:r>
      <w:r w:rsidR="00BC5B8C" w:rsidRPr="00CC14E9">
        <w:rPr>
          <w:rFonts w:cstheme="minorHAnsi"/>
          <w:sz w:val="24"/>
          <w:szCs w:val="24"/>
        </w:rPr>
        <w:t>lepidla:</w:t>
      </w:r>
      <w:r w:rsidRPr="00CC14E9">
        <w:rPr>
          <w:rFonts w:cstheme="minorHAnsi"/>
          <w:sz w:val="24"/>
          <w:szCs w:val="24"/>
        </w:rPr>
        <w:t xml:space="preserve"> </w:t>
      </w:r>
    </w:p>
    <w:p w:rsidR="00CC14E9" w:rsidRPr="00CC14E9" w:rsidRDefault="00CC14E9" w:rsidP="00CC14E9">
      <w:pPr>
        <w:rPr>
          <w:rFonts w:cstheme="minorHAnsi"/>
          <w:sz w:val="24"/>
          <w:szCs w:val="24"/>
        </w:rPr>
      </w:pPr>
      <w:r w:rsidRPr="00CC14E9">
        <w:rPr>
          <w:rFonts w:cstheme="minorHAnsi"/>
          <w:sz w:val="24"/>
          <w:szCs w:val="24"/>
        </w:rPr>
        <w:t>u více etážových lisů při uf lepidle 100c</w:t>
      </w:r>
      <w:r w:rsidRPr="00CC14E9">
        <w:rPr>
          <w:rFonts w:cstheme="minorHAnsi"/>
          <w:sz w:val="24"/>
          <w:szCs w:val="24"/>
          <w:vertAlign w:val="superscript"/>
        </w:rPr>
        <w:t xml:space="preserve">o </w:t>
      </w:r>
    </w:p>
    <w:p w:rsidR="00CC14E9" w:rsidRDefault="00CC14E9" w:rsidP="00CC14E9">
      <w:pPr>
        <w:rPr>
          <w:rFonts w:cstheme="minorHAnsi"/>
          <w:sz w:val="24"/>
          <w:szCs w:val="24"/>
          <w:vertAlign w:val="superscript"/>
        </w:rPr>
      </w:pPr>
      <w:r w:rsidRPr="00CC14E9">
        <w:rPr>
          <w:rFonts w:cstheme="minorHAnsi"/>
          <w:sz w:val="24"/>
          <w:szCs w:val="24"/>
        </w:rPr>
        <w:t>jedno etážové při uf lepidle 130-140c</w:t>
      </w:r>
      <w:r w:rsidRPr="00CC14E9">
        <w:rPr>
          <w:rFonts w:cstheme="minorHAnsi"/>
          <w:sz w:val="24"/>
          <w:szCs w:val="24"/>
          <w:vertAlign w:val="superscript"/>
        </w:rPr>
        <w:t>o</w:t>
      </w:r>
    </w:p>
    <w:p w:rsidR="00E840DA" w:rsidRPr="00E840DA" w:rsidRDefault="00E840DA" w:rsidP="00CC14E9">
      <w:pPr>
        <w:rPr>
          <w:rFonts w:cstheme="minorHAnsi"/>
          <w:sz w:val="24"/>
          <w:szCs w:val="24"/>
        </w:rPr>
      </w:pPr>
    </w:p>
    <w:p w:rsidR="00E840DA" w:rsidRDefault="00E840DA" w:rsidP="00CC14E9">
      <w:pPr>
        <w:rPr>
          <w:rFonts w:cstheme="minorHAnsi"/>
          <w:sz w:val="24"/>
          <w:szCs w:val="24"/>
        </w:rPr>
      </w:pPr>
      <w:r w:rsidRPr="00E840DA">
        <w:rPr>
          <w:rFonts w:cstheme="minorHAnsi"/>
          <w:sz w:val="24"/>
          <w:szCs w:val="24"/>
        </w:rPr>
        <w:t>Lepení v hydraulických lisech</w:t>
      </w:r>
      <w:r>
        <w:rPr>
          <w:rFonts w:cstheme="minorHAnsi"/>
          <w:sz w:val="24"/>
          <w:szCs w:val="24"/>
        </w:rPr>
        <w:t xml:space="preserve"> se provádí:</w:t>
      </w:r>
    </w:p>
    <w:p w:rsidR="00E840DA" w:rsidRDefault="00E840DA" w:rsidP="00E840DA">
      <w:pPr>
        <w:pStyle w:val="Odstavecseseznamem"/>
        <w:numPr>
          <w:ilvl w:val="0"/>
          <w:numId w:val="85"/>
        </w:numPr>
        <w:rPr>
          <w:rFonts w:cstheme="minorHAnsi"/>
          <w:sz w:val="24"/>
          <w:szCs w:val="24"/>
        </w:rPr>
      </w:pPr>
      <w:r>
        <w:rPr>
          <w:rFonts w:cstheme="minorHAnsi"/>
          <w:sz w:val="24"/>
          <w:szCs w:val="24"/>
        </w:rPr>
        <w:t>za studena – 5 – 25 °C</w:t>
      </w:r>
    </w:p>
    <w:p w:rsidR="00E840DA" w:rsidRDefault="00E840DA" w:rsidP="00E840DA">
      <w:pPr>
        <w:pStyle w:val="Odstavecseseznamem"/>
        <w:numPr>
          <w:ilvl w:val="0"/>
          <w:numId w:val="85"/>
        </w:numPr>
        <w:rPr>
          <w:rFonts w:cstheme="minorHAnsi"/>
          <w:sz w:val="24"/>
          <w:szCs w:val="24"/>
        </w:rPr>
      </w:pPr>
      <w:r>
        <w:rPr>
          <w:rFonts w:cstheme="minorHAnsi"/>
          <w:sz w:val="24"/>
          <w:szCs w:val="24"/>
        </w:rPr>
        <w:t>za tepla – 30 – 100°C</w:t>
      </w:r>
    </w:p>
    <w:p w:rsidR="00E840DA" w:rsidRDefault="00E840DA" w:rsidP="00E840DA">
      <w:pPr>
        <w:pStyle w:val="Odstavecseseznamem"/>
        <w:numPr>
          <w:ilvl w:val="0"/>
          <w:numId w:val="85"/>
        </w:numPr>
        <w:rPr>
          <w:rFonts w:cstheme="minorHAnsi"/>
          <w:sz w:val="24"/>
          <w:szCs w:val="24"/>
        </w:rPr>
      </w:pPr>
      <w:r>
        <w:rPr>
          <w:rFonts w:cstheme="minorHAnsi"/>
          <w:sz w:val="24"/>
          <w:szCs w:val="24"/>
        </w:rPr>
        <w:t>za horka nad 100°C</w:t>
      </w:r>
    </w:p>
    <w:p w:rsidR="00E840DA" w:rsidRDefault="00E840DA" w:rsidP="00E840DA">
      <w:pPr>
        <w:rPr>
          <w:rFonts w:cstheme="minorHAnsi"/>
          <w:sz w:val="24"/>
          <w:szCs w:val="24"/>
        </w:rPr>
      </w:pPr>
    </w:p>
    <w:p w:rsidR="00E840DA" w:rsidRDefault="00E840DA" w:rsidP="00E840DA">
      <w:pPr>
        <w:rPr>
          <w:rFonts w:cstheme="minorHAnsi"/>
          <w:sz w:val="24"/>
          <w:szCs w:val="24"/>
        </w:rPr>
      </w:pPr>
    </w:p>
    <w:p w:rsidR="00E840DA" w:rsidRPr="00E840DA" w:rsidRDefault="00E840DA" w:rsidP="00E840DA">
      <w:pPr>
        <w:rPr>
          <w:rFonts w:cstheme="minorHAnsi"/>
          <w:sz w:val="24"/>
          <w:szCs w:val="24"/>
        </w:rPr>
      </w:pPr>
      <w:r>
        <w:rPr>
          <w:rFonts w:cstheme="minorHAnsi"/>
          <w:sz w:val="24"/>
          <w:szCs w:val="24"/>
        </w:rPr>
        <w:t>Lepení v hydraulických lisech se rozděluje:</w:t>
      </w:r>
    </w:p>
    <w:p w:rsidR="00E840DA" w:rsidRDefault="00E840DA" w:rsidP="00E840DA">
      <w:pPr>
        <w:pStyle w:val="Odstavecseseznamem"/>
        <w:numPr>
          <w:ilvl w:val="0"/>
          <w:numId w:val="86"/>
        </w:numPr>
        <w:rPr>
          <w:rFonts w:cstheme="minorHAnsi"/>
          <w:sz w:val="24"/>
          <w:szCs w:val="24"/>
        </w:rPr>
      </w:pPr>
      <w:r w:rsidRPr="00E840DA">
        <w:rPr>
          <w:rFonts w:cstheme="minorHAnsi"/>
          <w:sz w:val="24"/>
          <w:szCs w:val="24"/>
        </w:rPr>
        <w:t>Lepení v jednoetážových lisech</w:t>
      </w:r>
      <w:r>
        <w:rPr>
          <w:rFonts w:cstheme="minorHAnsi"/>
          <w:sz w:val="24"/>
          <w:szCs w:val="24"/>
        </w:rPr>
        <w:t xml:space="preserve"> se používá pro nalepování dýh a dýhových sesazenek na konstrukční desky za vysokých teplot.</w:t>
      </w:r>
    </w:p>
    <w:p w:rsidR="00E840DA" w:rsidRDefault="00E840DA" w:rsidP="00E840DA">
      <w:pPr>
        <w:pStyle w:val="Odstavecseseznamem"/>
        <w:rPr>
          <w:rFonts w:cstheme="minorHAnsi"/>
          <w:sz w:val="24"/>
          <w:szCs w:val="24"/>
        </w:rPr>
      </w:pPr>
    </w:p>
    <w:p w:rsidR="00E840DA" w:rsidRDefault="00E840DA" w:rsidP="00E840DA">
      <w:pPr>
        <w:pStyle w:val="Odstavecseseznamem"/>
        <w:numPr>
          <w:ilvl w:val="0"/>
          <w:numId w:val="86"/>
        </w:numPr>
        <w:rPr>
          <w:rFonts w:cstheme="minorHAnsi"/>
          <w:sz w:val="24"/>
          <w:szCs w:val="24"/>
        </w:rPr>
      </w:pPr>
      <w:r>
        <w:rPr>
          <w:rFonts w:cstheme="minorHAnsi"/>
          <w:sz w:val="24"/>
          <w:szCs w:val="24"/>
        </w:rPr>
        <w:t>Lepení v hydraulických víceetážových lisech – použití jako u víceetážových, ale převážně pro výrobu konstrukčních desek</w:t>
      </w:r>
    </w:p>
    <w:p w:rsidR="00E840DA" w:rsidRPr="00E840DA" w:rsidRDefault="00E840DA" w:rsidP="00E840DA">
      <w:pPr>
        <w:pStyle w:val="Odstavecseseznamem"/>
        <w:rPr>
          <w:rFonts w:cstheme="minorHAnsi"/>
          <w:sz w:val="24"/>
          <w:szCs w:val="24"/>
        </w:rPr>
      </w:pPr>
    </w:p>
    <w:p w:rsidR="00E840DA" w:rsidRDefault="00E840DA" w:rsidP="00E840DA">
      <w:pPr>
        <w:rPr>
          <w:rFonts w:cstheme="minorHAnsi"/>
          <w:sz w:val="24"/>
          <w:szCs w:val="24"/>
        </w:rPr>
      </w:pPr>
    </w:p>
    <w:p w:rsidR="00394EDB" w:rsidRDefault="00E840DA" w:rsidP="00E840DA">
      <w:pPr>
        <w:rPr>
          <w:rFonts w:cstheme="minorHAnsi"/>
          <w:sz w:val="24"/>
          <w:szCs w:val="24"/>
        </w:rPr>
      </w:pPr>
      <w:r>
        <w:rPr>
          <w:rFonts w:cstheme="minorHAnsi"/>
          <w:sz w:val="24"/>
          <w:szCs w:val="24"/>
        </w:rPr>
        <w:t>Schéma</w:t>
      </w:r>
    </w:p>
    <w:p w:rsidR="00E840DA" w:rsidRDefault="00E840DA" w:rsidP="00E840DA">
      <w:pPr>
        <w:rPr>
          <w:rFonts w:cstheme="minorHAnsi"/>
          <w:sz w:val="24"/>
          <w:szCs w:val="24"/>
        </w:rPr>
      </w:pPr>
      <w:r>
        <w:rPr>
          <w:rFonts w:cstheme="minorHAnsi"/>
          <w:sz w:val="24"/>
          <w:szCs w:val="24"/>
        </w:rPr>
        <w:t>jednoetá</w:t>
      </w:r>
      <w:r w:rsidR="00394EDB">
        <w:rPr>
          <w:rFonts w:cstheme="minorHAnsi"/>
          <w:sz w:val="24"/>
          <w:szCs w:val="24"/>
        </w:rPr>
        <w:t>žového lisu s posuvným pásem</w:t>
      </w:r>
      <w:r>
        <w:rPr>
          <w:rFonts w:cstheme="minorHAnsi"/>
          <w:sz w:val="24"/>
          <w:szCs w:val="24"/>
        </w:rPr>
        <w:t>:</w:t>
      </w:r>
    </w:p>
    <w:p w:rsidR="00E840DA" w:rsidRDefault="00394EDB" w:rsidP="00E840DA">
      <w:pPr>
        <w:rPr>
          <w:rFonts w:cstheme="minorHAnsi"/>
          <w:sz w:val="24"/>
          <w:szCs w:val="24"/>
        </w:rPr>
      </w:pPr>
      <w:r w:rsidRPr="00394EDB">
        <w:rPr>
          <w:rFonts w:cstheme="minorHAnsi"/>
          <w:noProof/>
          <w:sz w:val="24"/>
          <w:szCs w:val="24"/>
          <w:lang w:eastAsia="cs-CZ"/>
        </w:rPr>
        <w:drawing>
          <wp:inline distT="0" distB="0" distL="0" distR="0">
            <wp:extent cx="4162425" cy="2181225"/>
            <wp:effectExtent l="19050" t="0" r="9525" b="0"/>
            <wp:docPr id="2" name="obrázek 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8" cstate="print"/>
                    <a:srcRect/>
                    <a:stretch>
                      <a:fillRect/>
                    </a:stretch>
                  </pic:blipFill>
                  <pic:spPr bwMode="auto">
                    <a:xfrm>
                      <a:off x="0" y="0"/>
                      <a:ext cx="4165151" cy="2182653"/>
                    </a:xfrm>
                    <a:prstGeom prst="rect">
                      <a:avLst/>
                    </a:prstGeom>
                    <a:noFill/>
                    <a:ln w="9525">
                      <a:noFill/>
                      <a:miter lim="800000"/>
                      <a:headEnd/>
                      <a:tailEnd/>
                    </a:ln>
                  </pic:spPr>
                </pic:pic>
              </a:graphicData>
            </a:graphic>
          </wp:inline>
        </w:drawing>
      </w:r>
    </w:p>
    <w:p w:rsidR="00E840DA" w:rsidRDefault="00E840DA" w:rsidP="00E840DA">
      <w:pPr>
        <w:rPr>
          <w:rFonts w:cstheme="minorHAnsi"/>
          <w:sz w:val="24"/>
          <w:szCs w:val="24"/>
        </w:rPr>
      </w:pPr>
    </w:p>
    <w:p w:rsidR="00E840DA" w:rsidRDefault="00E840DA" w:rsidP="00E840DA">
      <w:pPr>
        <w:rPr>
          <w:rFonts w:cstheme="minorHAnsi"/>
          <w:sz w:val="24"/>
          <w:szCs w:val="24"/>
        </w:rPr>
      </w:pPr>
    </w:p>
    <w:p w:rsidR="00E840DA" w:rsidRDefault="00E840DA" w:rsidP="00E840DA">
      <w:pPr>
        <w:rPr>
          <w:rFonts w:cstheme="minorHAnsi"/>
          <w:sz w:val="24"/>
          <w:szCs w:val="24"/>
        </w:rPr>
      </w:pPr>
    </w:p>
    <w:p w:rsidR="00E840DA" w:rsidRDefault="00E840DA" w:rsidP="00E840DA">
      <w:pPr>
        <w:rPr>
          <w:rFonts w:cstheme="minorHAnsi"/>
          <w:sz w:val="24"/>
          <w:szCs w:val="24"/>
        </w:rPr>
      </w:pPr>
      <w:r>
        <w:rPr>
          <w:rFonts w:cstheme="minorHAnsi"/>
          <w:sz w:val="24"/>
          <w:szCs w:val="24"/>
        </w:rPr>
        <w:t>Schéma jedn</w:t>
      </w:r>
      <w:r w:rsidR="00394EDB">
        <w:rPr>
          <w:rFonts w:cstheme="minorHAnsi"/>
          <w:sz w:val="24"/>
          <w:szCs w:val="24"/>
        </w:rPr>
        <w:t>oetážového lisu se zavážecím vozíkem</w:t>
      </w:r>
    </w:p>
    <w:p w:rsidR="00E840DA" w:rsidRPr="00E840DA" w:rsidRDefault="00394EDB" w:rsidP="00E840DA">
      <w:pPr>
        <w:rPr>
          <w:rFonts w:cstheme="minorHAnsi"/>
          <w:sz w:val="24"/>
          <w:szCs w:val="24"/>
        </w:rPr>
      </w:pPr>
      <w:r w:rsidRPr="00394EDB">
        <w:rPr>
          <w:rFonts w:cstheme="minorHAnsi"/>
          <w:noProof/>
          <w:sz w:val="24"/>
          <w:szCs w:val="24"/>
          <w:lang w:eastAsia="cs-CZ"/>
        </w:rPr>
        <w:drawing>
          <wp:inline distT="0" distB="0" distL="0" distR="0">
            <wp:extent cx="4551813" cy="1866900"/>
            <wp:effectExtent l="19050" t="0" r="1137" b="0"/>
            <wp:docPr id="3" name="obrázek 2"/>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9" cstate="print"/>
                    <a:srcRect/>
                    <a:stretch>
                      <a:fillRect/>
                    </a:stretch>
                  </pic:blipFill>
                  <pic:spPr bwMode="auto">
                    <a:xfrm>
                      <a:off x="0" y="0"/>
                      <a:ext cx="4551206" cy="1866651"/>
                    </a:xfrm>
                    <a:prstGeom prst="rect">
                      <a:avLst/>
                    </a:prstGeom>
                    <a:noFill/>
                    <a:ln w="9525">
                      <a:noFill/>
                      <a:miter lim="800000"/>
                      <a:headEnd/>
                      <a:tailEnd/>
                    </a:ln>
                  </pic:spPr>
                </pic:pic>
              </a:graphicData>
            </a:graphic>
          </wp:inline>
        </w:drawing>
      </w:r>
    </w:p>
    <w:p w:rsidR="00E840DA" w:rsidRPr="00E840DA" w:rsidRDefault="00E840DA" w:rsidP="00E840DA">
      <w:pPr>
        <w:rPr>
          <w:rFonts w:cstheme="minorHAnsi"/>
          <w:sz w:val="24"/>
          <w:szCs w:val="24"/>
        </w:rPr>
      </w:pPr>
    </w:p>
    <w:p w:rsidR="00CC14E9" w:rsidRDefault="00394EDB" w:rsidP="00CC14E9">
      <w:pPr>
        <w:rPr>
          <w:rFonts w:cstheme="minorHAnsi"/>
          <w:sz w:val="24"/>
          <w:szCs w:val="24"/>
        </w:rPr>
      </w:pPr>
      <w:r>
        <w:rPr>
          <w:rFonts w:cstheme="minorHAnsi"/>
          <w:sz w:val="24"/>
          <w:szCs w:val="24"/>
        </w:rPr>
        <w:t>Schéma víceetážového lisu</w:t>
      </w:r>
    </w:p>
    <w:p w:rsidR="00394EDB" w:rsidRDefault="00394EDB" w:rsidP="00CC14E9">
      <w:pPr>
        <w:rPr>
          <w:rFonts w:cstheme="minorHAnsi"/>
          <w:sz w:val="24"/>
          <w:szCs w:val="24"/>
        </w:rPr>
      </w:pPr>
    </w:p>
    <w:p w:rsidR="00394EDB" w:rsidRDefault="00394EDB" w:rsidP="00CC14E9">
      <w:pPr>
        <w:rPr>
          <w:rFonts w:cstheme="minorHAnsi"/>
          <w:sz w:val="24"/>
          <w:szCs w:val="24"/>
        </w:rPr>
      </w:pPr>
    </w:p>
    <w:p w:rsidR="00394EDB" w:rsidRDefault="00394EDB" w:rsidP="00CC14E9">
      <w:pPr>
        <w:rPr>
          <w:rFonts w:cstheme="minorHAnsi"/>
          <w:sz w:val="24"/>
          <w:szCs w:val="24"/>
        </w:rPr>
      </w:pPr>
      <w:r w:rsidRPr="00394EDB">
        <w:rPr>
          <w:rFonts w:cstheme="minorHAnsi"/>
          <w:noProof/>
          <w:sz w:val="24"/>
          <w:szCs w:val="24"/>
          <w:lang w:eastAsia="cs-CZ"/>
        </w:rPr>
        <w:drawing>
          <wp:inline distT="0" distB="0" distL="0" distR="0">
            <wp:extent cx="2400300" cy="3438525"/>
            <wp:effectExtent l="19050" t="0" r="0" b="0"/>
            <wp:docPr id="4" name="obrázek 3"/>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10" cstate="print"/>
                    <a:srcRect/>
                    <a:stretch>
                      <a:fillRect/>
                    </a:stretch>
                  </pic:blipFill>
                  <pic:spPr bwMode="auto">
                    <a:xfrm>
                      <a:off x="0" y="0"/>
                      <a:ext cx="2402897" cy="3442245"/>
                    </a:xfrm>
                    <a:prstGeom prst="rect">
                      <a:avLst/>
                    </a:prstGeom>
                    <a:noFill/>
                    <a:ln w="9525">
                      <a:noFill/>
                      <a:miter lim="800000"/>
                      <a:headEnd/>
                      <a:tailEnd/>
                    </a:ln>
                  </pic:spPr>
                </pic:pic>
              </a:graphicData>
            </a:graphic>
          </wp:inline>
        </w:drawing>
      </w:r>
    </w:p>
    <w:p w:rsidR="004E2FE1" w:rsidRDefault="004E2FE1" w:rsidP="00CC14E9">
      <w:pPr>
        <w:rPr>
          <w:rFonts w:cstheme="minorHAnsi"/>
          <w:sz w:val="24"/>
          <w:szCs w:val="24"/>
        </w:rPr>
      </w:pPr>
    </w:p>
    <w:p w:rsidR="00E840DA" w:rsidRDefault="00E840DA" w:rsidP="00CC14E9">
      <w:pPr>
        <w:rPr>
          <w:rFonts w:cstheme="minorHAnsi"/>
          <w:sz w:val="24"/>
          <w:szCs w:val="24"/>
        </w:rPr>
      </w:pPr>
    </w:p>
    <w:p w:rsidR="00E840DA" w:rsidRDefault="00E840DA" w:rsidP="00CC14E9">
      <w:pPr>
        <w:rPr>
          <w:rFonts w:cstheme="minorHAnsi"/>
          <w:sz w:val="24"/>
          <w:szCs w:val="24"/>
        </w:rPr>
      </w:pPr>
    </w:p>
    <w:p w:rsidR="004E2FE1" w:rsidRDefault="00E840DA" w:rsidP="00CC14E9">
      <w:pPr>
        <w:rPr>
          <w:rFonts w:cstheme="minorHAnsi"/>
          <w:sz w:val="24"/>
          <w:szCs w:val="24"/>
        </w:rPr>
      </w:pPr>
      <w:r>
        <w:rPr>
          <w:rFonts w:cstheme="minorHAnsi"/>
          <w:sz w:val="24"/>
          <w:szCs w:val="24"/>
        </w:rPr>
        <w:t>Další možností lisování – lepení je v membránových lisech a vakuových lisech.</w:t>
      </w:r>
    </w:p>
    <w:p w:rsidR="004E2FE1" w:rsidRDefault="004E2FE1" w:rsidP="004E2FE1">
      <w:pPr>
        <w:pStyle w:val="Nadpis3"/>
        <w:rPr>
          <w:sz w:val="36"/>
          <w:szCs w:val="36"/>
          <w:u w:val="single"/>
        </w:rPr>
      </w:pPr>
      <w:r>
        <w:rPr>
          <w:sz w:val="36"/>
          <w:szCs w:val="36"/>
          <w:u w:val="single"/>
        </w:rPr>
        <w:t>16</w:t>
      </w:r>
      <w:r w:rsidRPr="00931175">
        <w:rPr>
          <w:sz w:val="36"/>
          <w:szCs w:val="36"/>
          <w:u w:val="single"/>
        </w:rPr>
        <w:t xml:space="preserve">. </w:t>
      </w:r>
      <w:r>
        <w:rPr>
          <w:sz w:val="36"/>
          <w:szCs w:val="36"/>
          <w:u w:val="single"/>
        </w:rPr>
        <w:t>Téma</w:t>
      </w:r>
      <w:r w:rsidRPr="00931175">
        <w:rPr>
          <w:sz w:val="36"/>
          <w:szCs w:val="36"/>
          <w:u w:val="single"/>
        </w:rPr>
        <w:t>: nalepování</w:t>
      </w:r>
      <w:r>
        <w:rPr>
          <w:sz w:val="36"/>
          <w:szCs w:val="36"/>
          <w:u w:val="single"/>
        </w:rPr>
        <w:t xml:space="preserve"> fó</w:t>
      </w:r>
      <w:r w:rsidRPr="00931175">
        <w:rPr>
          <w:sz w:val="36"/>
          <w:szCs w:val="36"/>
          <w:u w:val="single"/>
        </w:rPr>
        <w:t>lií a laminátů</w:t>
      </w:r>
    </w:p>
    <w:p w:rsidR="004E2FE1" w:rsidRPr="00931175" w:rsidRDefault="004E2FE1" w:rsidP="004E2FE1"/>
    <w:p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Nalepování folii a laminátu je to taková úprava konstrukčních desek</w:t>
      </w:r>
      <w:r>
        <w:rPr>
          <w:rFonts w:ascii="Times New Roman" w:hAnsi="Times New Roman" w:cs="Times New Roman"/>
          <w:color w:val="000000" w:themeColor="text1"/>
          <w:sz w:val="24"/>
          <w:szCs w:val="24"/>
        </w:rPr>
        <w:t>,</w:t>
      </w:r>
      <w:r w:rsidRPr="00931175">
        <w:rPr>
          <w:rFonts w:ascii="Times New Roman" w:hAnsi="Times New Roman" w:cs="Times New Roman"/>
          <w:color w:val="000000" w:themeColor="text1"/>
          <w:sz w:val="24"/>
          <w:szCs w:val="24"/>
        </w:rPr>
        <w:t xml:space="preserve"> která plní funkci estetickou i technickou. Folie a lamináty jsou po</w:t>
      </w:r>
      <w:r>
        <w:rPr>
          <w:rFonts w:ascii="Times New Roman" w:hAnsi="Times New Roman" w:cs="Times New Roman"/>
          <w:color w:val="000000" w:themeColor="text1"/>
          <w:sz w:val="24"/>
          <w:szCs w:val="24"/>
        </w:rPr>
        <w:t>vrchově dokončeny a odpadá jakákoli následná PÚ</w:t>
      </w:r>
    </w:p>
    <w:p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 folie do tloušťky 1mm </w:t>
      </w:r>
    </w:p>
    <w:p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lamina nad 1mm</w:t>
      </w:r>
    </w:p>
    <w:p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jelikož jsou tyto materiály velmi tenké podkladový nosný materiál</w:t>
      </w:r>
      <w:r>
        <w:rPr>
          <w:rFonts w:ascii="Times New Roman" w:hAnsi="Times New Roman" w:cs="Times New Roman"/>
          <w:color w:val="000000" w:themeColor="text1"/>
          <w:sz w:val="24"/>
          <w:szCs w:val="24"/>
        </w:rPr>
        <w:t xml:space="preserve"> </w:t>
      </w:r>
      <w:r w:rsidRPr="00931175">
        <w:rPr>
          <w:rFonts w:ascii="Times New Roman" w:hAnsi="Times New Roman" w:cs="Times New Roman"/>
          <w:color w:val="000000" w:themeColor="text1"/>
          <w:sz w:val="24"/>
          <w:szCs w:val="24"/>
        </w:rPr>
        <w:t>musí být hladký</w:t>
      </w:r>
      <w:r>
        <w:rPr>
          <w:rFonts w:ascii="Times New Roman" w:hAnsi="Times New Roman" w:cs="Times New Roman"/>
          <w:color w:val="000000" w:themeColor="text1"/>
          <w:sz w:val="24"/>
          <w:szCs w:val="24"/>
        </w:rPr>
        <w:t xml:space="preserve"> laminem opatřujeme DTD, MDF, HDF ......</w:t>
      </w:r>
    </w:p>
    <w:p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nalepování laminátů laminát se skládá s několika vrstev  </w:t>
      </w:r>
    </w:p>
    <w:p w:rsidR="00127B8D" w:rsidRDefault="00127B8D" w:rsidP="004E2FE1">
      <w:pPr>
        <w:rPr>
          <w:rFonts w:ascii="Times New Roman" w:hAnsi="Times New Roman" w:cs="Times New Roman"/>
          <w:color w:val="000000" w:themeColor="text1"/>
          <w:sz w:val="24"/>
          <w:szCs w:val="24"/>
        </w:rPr>
      </w:pPr>
    </w:p>
    <w:p w:rsidR="00127B8D" w:rsidRDefault="00127B8D" w:rsidP="004E2FE1">
      <w:pPr>
        <w:rPr>
          <w:rFonts w:ascii="Times New Roman" w:hAnsi="Times New Roman" w:cs="Times New Roman"/>
          <w:color w:val="000000" w:themeColor="text1"/>
          <w:sz w:val="24"/>
          <w:szCs w:val="24"/>
        </w:rPr>
      </w:pPr>
    </w:p>
    <w:p w:rsidR="00127B8D" w:rsidRDefault="00127B8D" w:rsidP="004E2FE1">
      <w:pPr>
        <w:rPr>
          <w:rFonts w:ascii="Times New Roman" w:hAnsi="Times New Roman" w:cs="Times New Roman"/>
          <w:color w:val="000000" w:themeColor="text1"/>
          <w:sz w:val="24"/>
          <w:szCs w:val="24"/>
        </w:rPr>
      </w:pPr>
    </w:p>
    <w:p w:rsidR="00127B8D" w:rsidRDefault="00127B8D" w:rsidP="004E2FE1">
      <w:pPr>
        <w:rPr>
          <w:rFonts w:ascii="Times New Roman" w:hAnsi="Times New Roman" w:cs="Times New Roman"/>
          <w:color w:val="000000" w:themeColor="text1"/>
          <w:sz w:val="24"/>
          <w:szCs w:val="24"/>
        </w:rPr>
      </w:pPr>
    </w:p>
    <w:p w:rsidR="00127B8D" w:rsidRDefault="00127B8D" w:rsidP="004E2FE1">
      <w:pPr>
        <w:rPr>
          <w:rFonts w:ascii="Times New Roman" w:hAnsi="Times New Roman" w:cs="Times New Roman"/>
          <w:color w:val="000000" w:themeColor="text1"/>
          <w:sz w:val="24"/>
          <w:szCs w:val="24"/>
        </w:rPr>
      </w:pPr>
    </w:p>
    <w:p w:rsidR="004E2FE1" w:rsidRPr="00931175" w:rsidRDefault="00F86BE1" w:rsidP="004E2FE1">
      <w:pP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cs-CZ"/>
        </w:rPr>
        <w:pict>
          <v:rect id="_x0000_s1136" style="position:absolute;margin-left:6.4pt;margin-top:2.3pt;width:408.75pt;height:154pt;z-index:251769856"/>
        </w:pict>
      </w:r>
    </w:p>
    <w:p w:rsidR="004E2FE1" w:rsidRPr="00931175" w:rsidRDefault="004E2FE1" w:rsidP="004E2FE1">
      <w:pPr>
        <w:rPr>
          <w:rFonts w:ascii="Times New Roman" w:hAnsi="Times New Roman" w:cs="Times New Roman"/>
          <w:color w:val="000000" w:themeColor="text1"/>
          <w:sz w:val="24"/>
          <w:szCs w:val="24"/>
        </w:rPr>
      </w:pPr>
    </w:p>
    <w:p w:rsidR="004E2FE1" w:rsidRPr="00931175" w:rsidRDefault="004E2FE1" w:rsidP="004E2FE1">
      <w:pPr>
        <w:rPr>
          <w:rFonts w:ascii="Times New Roman" w:hAnsi="Times New Roman" w:cs="Times New Roman"/>
          <w:color w:val="000000" w:themeColor="text1"/>
          <w:sz w:val="24"/>
          <w:szCs w:val="24"/>
        </w:rPr>
      </w:pPr>
    </w:p>
    <w:p w:rsidR="004E2FE1" w:rsidRDefault="004E2FE1" w:rsidP="004E2FE1">
      <w:pPr>
        <w:rPr>
          <w:rFonts w:ascii="Times New Roman" w:hAnsi="Times New Roman" w:cs="Times New Roman"/>
          <w:color w:val="000000" w:themeColor="text1"/>
          <w:sz w:val="24"/>
          <w:szCs w:val="24"/>
        </w:rPr>
      </w:pPr>
    </w:p>
    <w:p w:rsidR="004E2FE1" w:rsidRDefault="004E2FE1" w:rsidP="004E2FE1">
      <w:pPr>
        <w:rPr>
          <w:rFonts w:ascii="Times New Roman" w:hAnsi="Times New Roman" w:cs="Times New Roman"/>
          <w:color w:val="000000" w:themeColor="text1"/>
          <w:sz w:val="24"/>
          <w:szCs w:val="24"/>
        </w:rPr>
      </w:pPr>
    </w:p>
    <w:p w:rsidR="004E2FE1" w:rsidRPr="00931175" w:rsidRDefault="004E2FE1" w:rsidP="004E2FE1">
      <w:pPr>
        <w:rPr>
          <w:rFonts w:ascii="Times New Roman" w:hAnsi="Times New Roman" w:cs="Times New Roman"/>
          <w:color w:val="000000" w:themeColor="text1"/>
          <w:sz w:val="24"/>
          <w:szCs w:val="24"/>
        </w:rPr>
      </w:pPr>
    </w:p>
    <w:p w:rsidR="004E2FE1" w:rsidRPr="00931175" w:rsidRDefault="004E2FE1" w:rsidP="004E2FE1">
      <w:pPr>
        <w:rPr>
          <w:rFonts w:ascii="Times New Roman" w:hAnsi="Times New Roman" w:cs="Times New Roman"/>
          <w:color w:val="000000" w:themeColor="text1"/>
          <w:sz w:val="24"/>
          <w:szCs w:val="24"/>
        </w:rPr>
      </w:pPr>
    </w:p>
    <w:p w:rsidR="004E2FE1" w:rsidRPr="00931175" w:rsidRDefault="004E2FE1" w:rsidP="004E2FE1">
      <w:pPr>
        <w:rPr>
          <w:rFonts w:ascii="Times New Roman" w:hAnsi="Times New Roman" w:cs="Times New Roman"/>
          <w:color w:val="000000" w:themeColor="text1"/>
          <w:sz w:val="24"/>
          <w:szCs w:val="24"/>
        </w:rPr>
      </w:pPr>
    </w:p>
    <w:p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Transparentní krycí vrstva – ochranná funkce </w:t>
      </w:r>
    </w:p>
    <w:p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Dekorační vrstva – udává vzhled laminátu imituje dřevo kámen kov atd….</w:t>
      </w:r>
    </w:p>
    <w:p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Izolační vrstva – zabraňuje unikání volného formaldehydu z dřevotřískové desky a zároveň zabraňuje tmavnutí povrchových vrstev laminátu </w:t>
      </w:r>
    </w:p>
    <w:p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Středová vrstva – je tvořena několika papíry kdy jejich počet udává výslednou tloušťku laminátu a jeho tvrdost </w:t>
      </w:r>
    </w:p>
    <w:p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Vyrovnávací vrstva – proti tahová zabraňuje deformaci </w:t>
      </w:r>
    </w:p>
    <w:p w:rsidR="004E2FE1" w:rsidRPr="00931175" w:rsidRDefault="004E2FE1" w:rsidP="004E2FE1">
      <w:pPr>
        <w:pStyle w:val="Odstavecseseznamem"/>
        <w:ind w:left="1080"/>
        <w:rPr>
          <w:rFonts w:ascii="Times New Roman" w:hAnsi="Times New Roman" w:cs="Times New Roman"/>
          <w:color w:val="000000" w:themeColor="text1"/>
          <w:sz w:val="24"/>
          <w:szCs w:val="24"/>
        </w:rPr>
      </w:pPr>
    </w:p>
    <w:p w:rsidR="004E2FE1" w:rsidRPr="00931175" w:rsidRDefault="004E2FE1" w:rsidP="004E2FE1">
      <w:pPr>
        <w:pStyle w:val="Odstavecseseznamem"/>
        <w:ind w:left="1080"/>
        <w:rPr>
          <w:rFonts w:ascii="Times New Roman" w:hAnsi="Times New Roman" w:cs="Times New Roman"/>
          <w:color w:val="000000" w:themeColor="text1"/>
          <w:sz w:val="24"/>
          <w:szCs w:val="24"/>
        </w:rPr>
      </w:pPr>
    </w:p>
    <w:p w:rsidR="004E2FE1" w:rsidRPr="00931175" w:rsidRDefault="004E2FE1" w:rsidP="004E2FE1">
      <w:pPr>
        <w:jc w:val="center"/>
        <w:rPr>
          <w:rFonts w:ascii="Times New Roman" w:hAnsi="Times New Roman" w:cs="Times New Roman"/>
          <w:color w:val="632423" w:themeColor="accent2" w:themeShade="80"/>
          <w:sz w:val="24"/>
          <w:szCs w:val="24"/>
          <w:u w:val="single"/>
        </w:rPr>
      </w:pPr>
      <w:r w:rsidRPr="00931175">
        <w:rPr>
          <w:rFonts w:ascii="Times New Roman" w:hAnsi="Times New Roman" w:cs="Times New Roman"/>
          <w:color w:val="632423" w:themeColor="accent2" w:themeShade="80"/>
          <w:sz w:val="24"/>
          <w:szCs w:val="24"/>
          <w:u w:val="single"/>
        </w:rPr>
        <w:t>Téma: Nalepování laminátu</w:t>
      </w:r>
    </w:p>
    <w:p w:rsidR="004E2FE1" w:rsidRPr="00931175" w:rsidRDefault="004E2FE1" w:rsidP="00CA180E">
      <w:pPr>
        <w:pStyle w:val="Odstavecseseznamem"/>
        <w:numPr>
          <w:ilvl w:val="0"/>
          <w:numId w:val="52"/>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Za studena při běžných teplotách v lisech s použitím uf nebo pf </w:t>
      </w:r>
    </w:p>
    <w:p w:rsidR="004E2FE1" w:rsidRPr="00931175" w:rsidRDefault="004E2FE1" w:rsidP="00CA180E">
      <w:pPr>
        <w:pStyle w:val="Odstavecseseznamem"/>
        <w:numPr>
          <w:ilvl w:val="0"/>
          <w:numId w:val="52"/>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za studena s použitím kaučukových lepidel bez tlaková </w:t>
      </w:r>
    </w:p>
    <w:p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C00000"/>
          <w:sz w:val="24"/>
          <w:szCs w:val="24"/>
        </w:rPr>
        <w:t xml:space="preserve">C) </w:t>
      </w:r>
      <w:r w:rsidRPr="00931175">
        <w:rPr>
          <w:rFonts w:ascii="Times New Roman" w:hAnsi="Times New Roman" w:cs="Times New Roman"/>
          <w:color w:val="000000" w:themeColor="text1"/>
          <w:sz w:val="24"/>
          <w:szCs w:val="24"/>
        </w:rPr>
        <w:t>za tepla provádíme v hydraulických lisech při použití uf lepidel a teplotou do 70</w:t>
      </w:r>
      <w:r w:rsidRPr="00931175">
        <w:rPr>
          <w:rFonts w:ascii="Times New Roman" w:hAnsi="Times New Roman" w:cs="Times New Roman"/>
          <w:color w:val="000000" w:themeColor="text1"/>
          <w:sz w:val="24"/>
          <w:szCs w:val="24"/>
          <w:vertAlign w:val="superscript"/>
        </w:rPr>
        <w:t>o</w:t>
      </w:r>
      <w:r w:rsidRPr="00931175">
        <w:rPr>
          <w:rFonts w:ascii="Times New Roman" w:hAnsi="Times New Roman" w:cs="Times New Roman"/>
          <w:color w:val="000000" w:themeColor="text1"/>
          <w:sz w:val="24"/>
          <w:szCs w:val="24"/>
        </w:rPr>
        <w:t xml:space="preserve">c </w:t>
      </w:r>
    </w:p>
    <w:p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Při lepení v hydraulických lisech používáme </w:t>
      </w:r>
      <w:r w:rsidR="00BC5B8C" w:rsidRPr="00931175">
        <w:rPr>
          <w:rFonts w:ascii="Times New Roman" w:hAnsi="Times New Roman" w:cs="Times New Roman"/>
          <w:color w:val="000000" w:themeColor="text1"/>
          <w:sz w:val="24"/>
          <w:szCs w:val="24"/>
        </w:rPr>
        <w:t>na rubovou</w:t>
      </w:r>
      <w:r w:rsidRPr="00931175">
        <w:rPr>
          <w:rFonts w:ascii="Times New Roman" w:hAnsi="Times New Roman" w:cs="Times New Roman"/>
          <w:color w:val="000000" w:themeColor="text1"/>
          <w:sz w:val="24"/>
          <w:szCs w:val="24"/>
        </w:rPr>
        <w:t xml:space="preserve"> stranu protitahový papír folii nebo dýhu </w:t>
      </w:r>
    </w:p>
    <w:p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V dnešní době jsou hojně používané </w:t>
      </w:r>
      <w:r w:rsidR="00BC5B8C">
        <w:rPr>
          <w:rFonts w:ascii="Times New Roman" w:hAnsi="Times New Roman" w:cs="Times New Roman"/>
          <w:color w:val="000000" w:themeColor="text1"/>
          <w:sz w:val="24"/>
          <w:szCs w:val="24"/>
        </w:rPr>
        <w:t>HPL</w:t>
      </w:r>
      <w:r w:rsidRPr="00931175">
        <w:rPr>
          <w:rFonts w:ascii="Times New Roman" w:hAnsi="Times New Roman" w:cs="Times New Roman"/>
          <w:color w:val="000000" w:themeColor="text1"/>
          <w:sz w:val="24"/>
          <w:szCs w:val="24"/>
        </w:rPr>
        <w:t xml:space="preserve"> </w:t>
      </w:r>
      <w:r w:rsidR="00BC5B8C" w:rsidRPr="00931175">
        <w:rPr>
          <w:rFonts w:ascii="Times New Roman" w:hAnsi="Times New Roman" w:cs="Times New Roman"/>
          <w:color w:val="000000" w:themeColor="text1"/>
          <w:sz w:val="24"/>
          <w:szCs w:val="24"/>
        </w:rPr>
        <w:t>lamináty,</w:t>
      </w:r>
      <w:r w:rsidRPr="00931175">
        <w:rPr>
          <w:rFonts w:ascii="Times New Roman" w:hAnsi="Times New Roman" w:cs="Times New Roman"/>
          <w:color w:val="000000" w:themeColor="text1"/>
          <w:sz w:val="24"/>
          <w:szCs w:val="24"/>
        </w:rPr>
        <w:t xml:space="preserve"> které jsou tvořeny z jednotlivých </w:t>
      </w:r>
      <w:r w:rsidR="00BC5B8C" w:rsidRPr="00931175">
        <w:rPr>
          <w:rFonts w:ascii="Times New Roman" w:hAnsi="Times New Roman" w:cs="Times New Roman"/>
          <w:color w:val="000000" w:themeColor="text1"/>
          <w:sz w:val="24"/>
          <w:szCs w:val="24"/>
        </w:rPr>
        <w:t>papírů,</w:t>
      </w:r>
      <w:r w:rsidRPr="00931175">
        <w:rPr>
          <w:rFonts w:ascii="Times New Roman" w:hAnsi="Times New Roman" w:cs="Times New Roman"/>
          <w:color w:val="000000" w:themeColor="text1"/>
          <w:sz w:val="24"/>
          <w:szCs w:val="24"/>
        </w:rPr>
        <w:t xml:space="preserve"> které jsou prosyceny pryskyřicí a lisovány při vysoké teplotě tím se vytvoří vysoce pevný a kompaktní materiál </w:t>
      </w:r>
    </w:p>
    <w:p w:rsidR="004E2FE1" w:rsidRPr="00931175" w:rsidRDefault="004E2FE1" w:rsidP="004E2FE1">
      <w:pPr>
        <w:pStyle w:val="Odstavecseseznamem"/>
        <w:ind w:left="1080"/>
        <w:rPr>
          <w:rFonts w:ascii="Times New Roman" w:hAnsi="Times New Roman" w:cs="Times New Roman"/>
          <w:color w:val="000000" w:themeColor="text1"/>
          <w:sz w:val="24"/>
          <w:szCs w:val="24"/>
        </w:rPr>
      </w:pPr>
    </w:p>
    <w:p w:rsidR="004E2FE1" w:rsidRPr="00931175" w:rsidRDefault="004E2FE1" w:rsidP="00CA180E">
      <w:pPr>
        <w:pStyle w:val="Odstavecseseznamem"/>
        <w:numPr>
          <w:ilvl w:val="0"/>
          <w:numId w:val="50"/>
        </w:numPr>
        <w:rPr>
          <w:rFonts w:ascii="Times New Roman" w:hAnsi="Times New Roman" w:cs="Times New Roman"/>
          <w:b/>
          <w:color w:val="C00000"/>
          <w:sz w:val="24"/>
          <w:szCs w:val="24"/>
          <w:u w:val="single"/>
        </w:rPr>
      </w:pPr>
      <w:r>
        <w:rPr>
          <w:rFonts w:ascii="Times New Roman" w:hAnsi="Times New Roman" w:cs="Times New Roman"/>
          <w:b/>
          <w:color w:val="C00000"/>
          <w:sz w:val="24"/>
          <w:szCs w:val="24"/>
          <w:u w:val="single"/>
        </w:rPr>
        <w:t>Na</w:t>
      </w:r>
      <w:r w:rsidRPr="00931175">
        <w:rPr>
          <w:rFonts w:ascii="Times New Roman" w:hAnsi="Times New Roman" w:cs="Times New Roman"/>
          <w:b/>
          <w:color w:val="C00000"/>
          <w:sz w:val="24"/>
          <w:szCs w:val="24"/>
          <w:u w:val="single"/>
        </w:rPr>
        <w:t xml:space="preserve">lepení </w:t>
      </w:r>
      <w:r w:rsidR="00BC5B8C" w:rsidRPr="00931175">
        <w:rPr>
          <w:rFonts w:ascii="Times New Roman" w:hAnsi="Times New Roman" w:cs="Times New Roman"/>
          <w:b/>
          <w:color w:val="C00000"/>
          <w:sz w:val="24"/>
          <w:szCs w:val="24"/>
          <w:u w:val="single"/>
        </w:rPr>
        <w:t>fólií:</w:t>
      </w:r>
    </w:p>
    <w:p w:rsidR="004E2FE1" w:rsidRPr="00931175" w:rsidRDefault="004E2FE1" w:rsidP="004E2FE1">
      <w:pPr>
        <w:pStyle w:val="Odstavecseseznamem"/>
        <w:ind w:left="1080"/>
        <w:rPr>
          <w:rFonts w:ascii="Times New Roman" w:hAnsi="Times New Roman" w:cs="Times New Roman"/>
          <w:color w:val="C00000"/>
          <w:sz w:val="24"/>
          <w:szCs w:val="24"/>
        </w:rPr>
      </w:pPr>
    </w:p>
    <w:p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632423" w:themeColor="accent2" w:themeShade="80"/>
          <w:sz w:val="24"/>
          <w:szCs w:val="24"/>
        </w:rPr>
        <w:t xml:space="preserve">Brusné folie – </w:t>
      </w:r>
      <w:r w:rsidRPr="00931175">
        <w:rPr>
          <w:rFonts w:ascii="Times New Roman" w:hAnsi="Times New Roman" w:cs="Times New Roman"/>
          <w:color w:val="000000" w:themeColor="text1"/>
          <w:sz w:val="24"/>
          <w:szCs w:val="24"/>
        </w:rPr>
        <w:t xml:space="preserve">používají se jako podklad pod nátěrové hmoty a nahrazují podkladový tmel </w:t>
      </w:r>
    </w:p>
    <w:p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632423" w:themeColor="accent2" w:themeShade="80"/>
          <w:sz w:val="24"/>
          <w:szCs w:val="24"/>
        </w:rPr>
        <w:t xml:space="preserve">Dekorativní folie </w:t>
      </w:r>
      <w:r w:rsidRPr="00931175">
        <w:rPr>
          <w:rFonts w:ascii="Times New Roman" w:hAnsi="Times New Roman" w:cs="Times New Roman"/>
          <w:color w:val="000000" w:themeColor="text1"/>
          <w:sz w:val="24"/>
          <w:szCs w:val="24"/>
        </w:rPr>
        <w:t xml:space="preserve">–vyrábí se v tloušťkách 0,12- 0,8 termoplastické </w:t>
      </w:r>
      <w:r w:rsidR="00BC5B8C">
        <w:rPr>
          <w:rFonts w:ascii="Times New Roman" w:hAnsi="Times New Roman" w:cs="Times New Roman"/>
          <w:color w:val="000000" w:themeColor="text1"/>
          <w:sz w:val="24"/>
          <w:szCs w:val="24"/>
        </w:rPr>
        <w:t>PVC</w:t>
      </w:r>
      <w:r w:rsidRPr="00931175">
        <w:rPr>
          <w:rFonts w:ascii="Times New Roman" w:hAnsi="Times New Roman" w:cs="Times New Roman"/>
          <w:color w:val="000000" w:themeColor="text1"/>
          <w:sz w:val="24"/>
          <w:szCs w:val="24"/>
        </w:rPr>
        <w:t xml:space="preserve"> </w:t>
      </w:r>
    </w:p>
    <w:p w:rsidR="004E2FE1" w:rsidRPr="00931175" w:rsidRDefault="004E2FE1" w:rsidP="004E2FE1">
      <w:pPr>
        <w:pStyle w:val="Odstavecseseznamem"/>
        <w:ind w:left="1080"/>
        <w:rPr>
          <w:rFonts w:ascii="Times New Roman" w:hAnsi="Times New Roman" w:cs="Times New Roman"/>
          <w:color w:val="000000" w:themeColor="text1"/>
          <w:sz w:val="24"/>
          <w:szCs w:val="24"/>
        </w:rPr>
      </w:pPr>
    </w:p>
    <w:p w:rsidR="004E2FE1" w:rsidRDefault="00BC5B8C" w:rsidP="004E2FE1">
      <w:pPr>
        <w:pStyle w:val="Odstavecseseznamem"/>
        <w:ind w:left="1080"/>
        <w:rPr>
          <w:rFonts w:ascii="Times New Roman" w:hAnsi="Times New Roman" w:cs="Times New Roman"/>
          <w:color w:val="C00000"/>
          <w:sz w:val="24"/>
          <w:szCs w:val="24"/>
        </w:rPr>
      </w:pPr>
      <w:r w:rsidRPr="00931175">
        <w:rPr>
          <w:rFonts w:ascii="Times New Roman" w:hAnsi="Times New Roman" w:cs="Times New Roman"/>
          <w:color w:val="C00000"/>
          <w:sz w:val="24"/>
          <w:szCs w:val="24"/>
        </w:rPr>
        <w:t>Nalepování:</w:t>
      </w:r>
      <w:r w:rsidR="004E2FE1" w:rsidRPr="00931175">
        <w:rPr>
          <w:rFonts w:ascii="Times New Roman" w:hAnsi="Times New Roman" w:cs="Times New Roman"/>
          <w:color w:val="C00000"/>
          <w:sz w:val="24"/>
          <w:szCs w:val="24"/>
        </w:rPr>
        <w:t xml:space="preserve"> </w:t>
      </w:r>
    </w:p>
    <w:p w:rsidR="004E2FE1" w:rsidRPr="00931175" w:rsidRDefault="004E2FE1" w:rsidP="004E2FE1">
      <w:pPr>
        <w:pStyle w:val="Odstavecseseznamem"/>
        <w:ind w:left="1080"/>
        <w:rPr>
          <w:rFonts w:ascii="Times New Roman" w:hAnsi="Times New Roman" w:cs="Times New Roman"/>
          <w:color w:val="C00000"/>
          <w:sz w:val="24"/>
          <w:szCs w:val="24"/>
        </w:rPr>
      </w:pPr>
    </w:p>
    <w:p w:rsidR="004E2FE1" w:rsidRPr="00931175" w:rsidRDefault="004E2FE1" w:rsidP="00CA180E">
      <w:pPr>
        <w:pStyle w:val="Odstavecseseznamem"/>
        <w:numPr>
          <w:ilvl w:val="0"/>
          <w:numId w:val="53"/>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za studena </w:t>
      </w:r>
    </w:p>
    <w:p w:rsidR="004E2FE1" w:rsidRPr="00931175" w:rsidRDefault="004E2FE1" w:rsidP="00CA180E">
      <w:pPr>
        <w:pStyle w:val="Odstavecseseznamem"/>
        <w:numPr>
          <w:ilvl w:val="0"/>
          <w:numId w:val="54"/>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vhodné pro aglomerované materiály </w:t>
      </w:r>
      <w:r w:rsidR="00BC5B8C" w:rsidRPr="00931175">
        <w:rPr>
          <w:rFonts w:ascii="Times New Roman" w:hAnsi="Times New Roman" w:cs="Times New Roman"/>
          <w:color w:val="000000" w:themeColor="text1"/>
          <w:sz w:val="24"/>
          <w:szCs w:val="24"/>
        </w:rPr>
        <w:t>s</w:t>
      </w:r>
      <w:r w:rsidRPr="00931175">
        <w:rPr>
          <w:rFonts w:ascii="Times New Roman" w:hAnsi="Times New Roman" w:cs="Times New Roman"/>
          <w:color w:val="000000" w:themeColor="text1"/>
          <w:sz w:val="24"/>
          <w:szCs w:val="24"/>
        </w:rPr>
        <w:t xml:space="preserve"> jemným povrchem, hrubší povrch se při pomalém způsobu </w:t>
      </w:r>
      <w:r w:rsidR="00BC5B8C" w:rsidRPr="00931175">
        <w:rPr>
          <w:rFonts w:ascii="Times New Roman" w:hAnsi="Times New Roman" w:cs="Times New Roman"/>
          <w:color w:val="000000" w:themeColor="text1"/>
          <w:sz w:val="24"/>
          <w:szCs w:val="24"/>
        </w:rPr>
        <w:t>vytvrzování může</w:t>
      </w:r>
      <w:r w:rsidRPr="00931175">
        <w:rPr>
          <w:rFonts w:ascii="Times New Roman" w:hAnsi="Times New Roman" w:cs="Times New Roman"/>
          <w:color w:val="000000" w:themeColor="text1"/>
          <w:sz w:val="24"/>
          <w:szCs w:val="24"/>
        </w:rPr>
        <w:t xml:space="preserve"> pod tenkou objevit folie mohou být – </w:t>
      </w:r>
      <w:r w:rsidR="00BC5B8C" w:rsidRPr="00931175">
        <w:rPr>
          <w:rFonts w:ascii="Times New Roman" w:hAnsi="Times New Roman" w:cs="Times New Roman"/>
          <w:color w:val="000000" w:themeColor="text1"/>
          <w:sz w:val="24"/>
          <w:szCs w:val="24"/>
        </w:rPr>
        <w:t>termoplastické,</w:t>
      </w:r>
      <w:r w:rsidRPr="00931175">
        <w:rPr>
          <w:rFonts w:ascii="Times New Roman" w:hAnsi="Times New Roman" w:cs="Times New Roman"/>
          <w:color w:val="000000" w:themeColor="text1"/>
          <w:sz w:val="24"/>
          <w:szCs w:val="24"/>
        </w:rPr>
        <w:t xml:space="preserve"> </w:t>
      </w:r>
      <w:r w:rsidR="00BC5B8C" w:rsidRPr="00931175">
        <w:rPr>
          <w:rFonts w:ascii="Times New Roman" w:hAnsi="Times New Roman" w:cs="Times New Roman"/>
          <w:color w:val="000000" w:themeColor="text1"/>
          <w:sz w:val="24"/>
          <w:szCs w:val="24"/>
        </w:rPr>
        <w:t>reaktoplastická</w:t>
      </w:r>
      <w:r w:rsidRPr="00931175">
        <w:rPr>
          <w:rFonts w:ascii="Times New Roman" w:hAnsi="Times New Roman" w:cs="Times New Roman"/>
          <w:color w:val="000000" w:themeColor="text1"/>
          <w:sz w:val="24"/>
          <w:szCs w:val="24"/>
        </w:rPr>
        <w:t xml:space="preserve"> z nosnou </w:t>
      </w:r>
      <w:r w:rsidR="00BC5B8C" w:rsidRPr="00931175">
        <w:rPr>
          <w:rFonts w:ascii="Times New Roman" w:hAnsi="Times New Roman" w:cs="Times New Roman"/>
          <w:color w:val="000000" w:themeColor="text1"/>
          <w:sz w:val="24"/>
          <w:szCs w:val="24"/>
        </w:rPr>
        <w:t>anebo</w:t>
      </w:r>
      <w:r w:rsidRPr="00931175">
        <w:rPr>
          <w:rFonts w:ascii="Times New Roman" w:hAnsi="Times New Roman" w:cs="Times New Roman"/>
          <w:color w:val="000000" w:themeColor="text1"/>
          <w:sz w:val="24"/>
          <w:szCs w:val="24"/>
        </w:rPr>
        <w:t xml:space="preserve"> bez nosné vrstvy důležitou podmínkou je flexibilita (ohebnost) a použité lepidlo pro navalování folie uf (močovinoformaldehydové) proces probíhá kontinuálně (nepřetržitě) kdy folie je odvíjena </w:t>
      </w:r>
      <w:r w:rsidR="00BC5B8C" w:rsidRPr="00931175">
        <w:rPr>
          <w:rFonts w:ascii="Times New Roman" w:hAnsi="Times New Roman" w:cs="Times New Roman"/>
          <w:color w:val="000000" w:themeColor="text1"/>
          <w:sz w:val="24"/>
          <w:szCs w:val="24"/>
        </w:rPr>
        <w:t>z</w:t>
      </w:r>
      <w:r w:rsidRPr="00931175">
        <w:rPr>
          <w:rFonts w:ascii="Times New Roman" w:hAnsi="Times New Roman" w:cs="Times New Roman"/>
          <w:color w:val="000000" w:themeColor="text1"/>
          <w:sz w:val="24"/>
          <w:szCs w:val="24"/>
        </w:rPr>
        <w:t xml:space="preserve"> cívky a automaticky navalována na přířez </w:t>
      </w:r>
    </w:p>
    <w:p w:rsidR="004E2FE1" w:rsidRPr="00931175" w:rsidRDefault="004E2FE1" w:rsidP="004E2FE1">
      <w:pPr>
        <w:rPr>
          <w:rFonts w:ascii="Times New Roman" w:hAnsi="Times New Roman" w:cs="Times New Roman"/>
          <w:color w:val="000000" w:themeColor="text1"/>
          <w:sz w:val="24"/>
          <w:szCs w:val="24"/>
        </w:rPr>
      </w:pPr>
    </w:p>
    <w:p w:rsidR="004E2FE1" w:rsidRPr="00931175" w:rsidRDefault="004E2FE1" w:rsidP="004E2FE1">
      <w:pPr>
        <w:rPr>
          <w:rFonts w:ascii="Times New Roman" w:hAnsi="Times New Roman" w:cs="Times New Roman"/>
          <w:color w:val="000000" w:themeColor="text1"/>
          <w:sz w:val="24"/>
          <w:szCs w:val="24"/>
        </w:rPr>
      </w:pPr>
    </w:p>
    <w:p w:rsidR="004E2FE1" w:rsidRPr="00931175" w:rsidRDefault="004E2FE1" w:rsidP="00CA180E">
      <w:pPr>
        <w:pStyle w:val="Odstavecseseznamem"/>
        <w:numPr>
          <w:ilvl w:val="0"/>
          <w:numId w:val="53"/>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za horka – termokašírování </w:t>
      </w:r>
    </w:p>
    <w:p w:rsidR="004E2FE1" w:rsidRPr="00931175" w:rsidRDefault="004E2FE1" w:rsidP="00CA180E">
      <w:pPr>
        <w:pStyle w:val="Odstavecseseznamem"/>
        <w:numPr>
          <w:ilvl w:val="0"/>
          <w:numId w:val="54"/>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při tomto způsobu dochází k minimálnímu bobtnání </w:t>
      </w:r>
      <w:r w:rsidR="00BC5B8C" w:rsidRPr="00931175">
        <w:rPr>
          <w:rFonts w:ascii="Times New Roman" w:hAnsi="Times New Roman" w:cs="Times New Roman"/>
          <w:color w:val="000000" w:themeColor="text1"/>
          <w:sz w:val="24"/>
          <w:szCs w:val="24"/>
        </w:rPr>
        <w:t>povrchu a</w:t>
      </w:r>
      <w:r w:rsidRPr="00931175">
        <w:rPr>
          <w:rFonts w:ascii="Times New Roman" w:hAnsi="Times New Roman" w:cs="Times New Roman"/>
          <w:color w:val="000000" w:themeColor="text1"/>
          <w:sz w:val="24"/>
          <w:szCs w:val="24"/>
        </w:rPr>
        <w:t xml:space="preserve"> po navalení folie je povrch úplně hladký. Při tomto způsobu se používají tavná, disperzní nebo uf lepidla a podle toho se volí technika termokašírování         , EVA </w:t>
      </w:r>
    </w:p>
    <w:p w:rsidR="004E2FE1" w:rsidRPr="00931175" w:rsidRDefault="004E2FE1" w:rsidP="00CA180E">
      <w:pPr>
        <w:pStyle w:val="Odstavecseseznamem"/>
        <w:numPr>
          <w:ilvl w:val="0"/>
          <w:numId w:val="55"/>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kašírovací stroj je vybaven nekonečným ocelovím pásem z rychlostí posuvu 2 až 25/m za min. </w:t>
      </w:r>
    </w:p>
    <w:p w:rsidR="004E2FE1" w:rsidRPr="00931175" w:rsidRDefault="004E2FE1" w:rsidP="004E2FE1">
      <w:pPr>
        <w:pStyle w:val="Odstavecseseznamem"/>
        <w:ind w:left="1080"/>
        <w:rPr>
          <w:rFonts w:ascii="Times New Roman" w:hAnsi="Times New Roman" w:cs="Times New Roman"/>
          <w:color w:val="000000" w:themeColor="text1"/>
          <w:sz w:val="24"/>
          <w:szCs w:val="24"/>
        </w:rPr>
      </w:pPr>
    </w:p>
    <w:p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 </w:t>
      </w:r>
    </w:p>
    <w:p w:rsidR="004E2FE1" w:rsidRPr="00931175" w:rsidRDefault="00F86BE1" w:rsidP="004E2FE1">
      <w:pPr>
        <w:pStyle w:val="Odstavecseseznamem"/>
        <w:ind w:left="1080"/>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cs-CZ"/>
        </w:rPr>
        <w:pict>
          <v:rect id="_x0000_s1137" style="position:absolute;left:0;text-align:left;margin-left:47.5pt;margin-top:5.15pt;width:378.15pt;height:178.45pt;z-index:251770880"/>
        </w:pict>
      </w:r>
    </w:p>
    <w:p w:rsidR="004E2FE1" w:rsidRPr="00931175" w:rsidRDefault="004E2FE1" w:rsidP="004E2FE1">
      <w:pPr>
        <w:pStyle w:val="Odstavecseseznamem"/>
        <w:tabs>
          <w:tab w:val="left" w:pos="3553"/>
        </w:tabs>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ab/>
      </w:r>
    </w:p>
    <w:p w:rsidR="004E2FE1" w:rsidRPr="00931175" w:rsidRDefault="004E2FE1" w:rsidP="004E2FE1">
      <w:pPr>
        <w:pStyle w:val="Odstavecseseznamem"/>
        <w:tabs>
          <w:tab w:val="left" w:pos="3553"/>
        </w:tabs>
        <w:rPr>
          <w:rFonts w:ascii="Times New Roman" w:hAnsi="Times New Roman" w:cs="Times New Roman"/>
          <w:color w:val="000000" w:themeColor="text1"/>
          <w:sz w:val="24"/>
          <w:szCs w:val="24"/>
        </w:rPr>
      </w:pPr>
    </w:p>
    <w:p w:rsidR="004E2FE1" w:rsidRPr="00931175" w:rsidRDefault="004E2FE1" w:rsidP="004E2FE1">
      <w:pPr>
        <w:pStyle w:val="Odstavecseseznamem"/>
        <w:tabs>
          <w:tab w:val="left" w:pos="3553"/>
        </w:tabs>
        <w:rPr>
          <w:rFonts w:ascii="Times New Roman" w:hAnsi="Times New Roman" w:cs="Times New Roman"/>
          <w:color w:val="000000" w:themeColor="text1"/>
          <w:sz w:val="24"/>
          <w:szCs w:val="24"/>
        </w:rPr>
      </w:pPr>
    </w:p>
    <w:p w:rsidR="004E2FE1" w:rsidRDefault="004E2FE1" w:rsidP="004E2FE1">
      <w:pPr>
        <w:pStyle w:val="Odstavecseseznamem"/>
        <w:tabs>
          <w:tab w:val="left" w:pos="3553"/>
        </w:tabs>
        <w:rPr>
          <w:rFonts w:ascii="Arial Black" w:hAnsi="Arial Black"/>
          <w:b/>
          <w:i/>
          <w:color w:val="000000" w:themeColor="text1"/>
          <w:sz w:val="24"/>
          <w:szCs w:val="24"/>
        </w:rPr>
      </w:pPr>
    </w:p>
    <w:p w:rsidR="004E2FE1" w:rsidRDefault="004E2FE1" w:rsidP="004E2FE1">
      <w:pPr>
        <w:pStyle w:val="Odstavecseseznamem"/>
        <w:tabs>
          <w:tab w:val="left" w:pos="3553"/>
        </w:tabs>
        <w:rPr>
          <w:rFonts w:ascii="Arial Black" w:hAnsi="Arial Black"/>
          <w:b/>
          <w:i/>
          <w:color w:val="000000" w:themeColor="text1"/>
          <w:sz w:val="24"/>
          <w:szCs w:val="24"/>
        </w:rPr>
      </w:pPr>
    </w:p>
    <w:p w:rsidR="004E2FE1" w:rsidRPr="00931175" w:rsidRDefault="004E2FE1" w:rsidP="004E2FE1">
      <w:pPr>
        <w:pStyle w:val="Odstavecseseznamem"/>
        <w:tabs>
          <w:tab w:val="left" w:pos="3553"/>
        </w:tabs>
        <w:rPr>
          <w:rFonts w:ascii="Arial Black" w:hAnsi="Arial Black"/>
          <w:color w:val="000000" w:themeColor="text1"/>
          <w:sz w:val="24"/>
          <w:szCs w:val="24"/>
        </w:rPr>
      </w:pPr>
    </w:p>
    <w:p w:rsidR="004E2FE1" w:rsidRDefault="004E2FE1" w:rsidP="004E2FE1">
      <w:pPr>
        <w:pStyle w:val="Odstavecseseznamem"/>
        <w:tabs>
          <w:tab w:val="left" w:pos="3553"/>
        </w:tabs>
        <w:rPr>
          <w:rFonts w:ascii="Arial Black" w:hAnsi="Arial Black"/>
          <w:b/>
          <w:i/>
          <w:color w:val="000000" w:themeColor="text1"/>
          <w:sz w:val="24"/>
          <w:szCs w:val="24"/>
        </w:rPr>
      </w:pPr>
    </w:p>
    <w:p w:rsidR="004E2FE1" w:rsidRDefault="004E2FE1" w:rsidP="004E2FE1">
      <w:pPr>
        <w:pStyle w:val="Odstavecseseznamem"/>
        <w:tabs>
          <w:tab w:val="left" w:pos="3553"/>
        </w:tabs>
        <w:rPr>
          <w:rFonts w:ascii="Arial Black" w:hAnsi="Arial Black"/>
          <w:b/>
          <w:i/>
          <w:color w:val="000000" w:themeColor="text1"/>
          <w:sz w:val="24"/>
          <w:szCs w:val="24"/>
        </w:rPr>
      </w:pPr>
    </w:p>
    <w:p w:rsidR="004E2FE1" w:rsidRDefault="004E2FE1" w:rsidP="004E2FE1">
      <w:pPr>
        <w:pStyle w:val="Odstavecseseznamem"/>
        <w:tabs>
          <w:tab w:val="left" w:pos="3553"/>
        </w:tabs>
        <w:rPr>
          <w:rFonts w:ascii="Arial Black" w:hAnsi="Arial Black"/>
          <w:b/>
          <w:i/>
          <w:color w:val="000000" w:themeColor="text1"/>
          <w:sz w:val="24"/>
          <w:szCs w:val="24"/>
        </w:rPr>
      </w:pPr>
    </w:p>
    <w:p w:rsidR="004E2FE1" w:rsidRPr="004E2FE1" w:rsidRDefault="004E2FE1" w:rsidP="004E2FE1">
      <w:pPr>
        <w:tabs>
          <w:tab w:val="left" w:pos="3553"/>
        </w:tabs>
        <w:rPr>
          <w:rFonts w:ascii="Arial Black" w:hAnsi="Arial Black"/>
          <w:b/>
          <w:i/>
          <w:color w:val="000000" w:themeColor="text1"/>
          <w:sz w:val="24"/>
          <w:szCs w:val="24"/>
        </w:rPr>
      </w:pPr>
    </w:p>
    <w:p w:rsidR="004E2FE1" w:rsidRDefault="004E2FE1" w:rsidP="00CC14E9">
      <w:pPr>
        <w:rPr>
          <w:rFonts w:cstheme="minorHAnsi"/>
          <w:sz w:val="24"/>
          <w:szCs w:val="24"/>
        </w:rPr>
      </w:pPr>
    </w:p>
    <w:p w:rsidR="004E2FE1" w:rsidRDefault="004E2FE1" w:rsidP="00CC14E9">
      <w:pPr>
        <w:rPr>
          <w:rFonts w:cstheme="minorHAnsi"/>
          <w:sz w:val="24"/>
          <w:szCs w:val="24"/>
        </w:rPr>
      </w:pPr>
    </w:p>
    <w:p w:rsidR="004E2FE1" w:rsidRPr="00E40FF6" w:rsidRDefault="001465D7" w:rsidP="004E2FE1">
      <w:pPr>
        <w:rPr>
          <w:b/>
          <w:color w:val="7030A0"/>
          <w:sz w:val="36"/>
          <w:szCs w:val="36"/>
          <w:u w:val="single"/>
        </w:rPr>
      </w:pPr>
      <w:r>
        <w:rPr>
          <w:b/>
          <w:color w:val="7030A0"/>
          <w:sz w:val="36"/>
          <w:szCs w:val="36"/>
          <w:u w:val="single"/>
        </w:rPr>
        <w:t>17</w:t>
      </w:r>
      <w:r w:rsidR="004E2FE1" w:rsidRPr="00E40FF6">
        <w:rPr>
          <w:b/>
          <w:color w:val="7030A0"/>
          <w:sz w:val="36"/>
          <w:szCs w:val="36"/>
          <w:u w:val="single"/>
        </w:rPr>
        <w:t>.  Téma: Povrchová úprava (PÚ)</w:t>
      </w:r>
      <w:r>
        <w:rPr>
          <w:b/>
          <w:color w:val="7030A0"/>
          <w:sz w:val="36"/>
          <w:szCs w:val="36"/>
          <w:u w:val="single"/>
        </w:rPr>
        <w:t xml:space="preserve"> – nanášení nátěrových hmot – (NH)</w:t>
      </w:r>
    </w:p>
    <w:p w:rsidR="00A642A8" w:rsidRDefault="00A642A8" w:rsidP="00A642A8"/>
    <w:p w:rsidR="00A642A8" w:rsidRPr="004D5F2B" w:rsidRDefault="00A642A8" w:rsidP="00CA180E">
      <w:pPr>
        <w:pStyle w:val="Odstavecseseznamem"/>
        <w:numPr>
          <w:ilvl w:val="0"/>
          <w:numId w:val="72"/>
        </w:numPr>
        <w:rPr>
          <w:b/>
          <w:u w:val="single"/>
        </w:rPr>
      </w:pPr>
      <w:r w:rsidRPr="004D5F2B">
        <w:rPr>
          <w:b/>
          <w:u w:val="single"/>
        </w:rPr>
        <w:t>Ručně</w:t>
      </w:r>
    </w:p>
    <w:p w:rsidR="00A642A8" w:rsidRDefault="00A642A8" w:rsidP="00CA180E">
      <w:pPr>
        <w:pStyle w:val="Odstavecseseznamem"/>
        <w:numPr>
          <w:ilvl w:val="0"/>
          <w:numId w:val="73"/>
        </w:numPr>
      </w:pPr>
      <w:r>
        <w:t>Štětcem</w:t>
      </w:r>
    </w:p>
    <w:p w:rsidR="00A642A8" w:rsidRDefault="00A642A8" w:rsidP="00CA180E">
      <w:pPr>
        <w:pStyle w:val="Odstavecseseznamem"/>
        <w:numPr>
          <w:ilvl w:val="0"/>
          <w:numId w:val="73"/>
        </w:numPr>
      </w:pPr>
      <w:r>
        <w:t>Válečkem</w:t>
      </w:r>
    </w:p>
    <w:p w:rsidR="00A642A8" w:rsidRDefault="00A642A8" w:rsidP="00CA180E">
      <w:pPr>
        <w:pStyle w:val="Odstavecseseznamem"/>
        <w:numPr>
          <w:ilvl w:val="0"/>
          <w:numId w:val="73"/>
        </w:numPr>
      </w:pPr>
      <w:r>
        <w:t>Máčením</w:t>
      </w:r>
    </w:p>
    <w:p w:rsidR="00A642A8" w:rsidRDefault="00A642A8" w:rsidP="00CA180E">
      <w:pPr>
        <w:pStyle w:val="Odstavecseseznamem"/>
        <w:numPr>
          <w:ilvl w:val="0"/>
          <w:numId w:val="73"/>
        </w:numPr>
      </w:pPr>
      <w:r>
        <w:t>Polnou</w:t>
      </w:r>
    </w:p>
    <w:p w:rsidR="00A642A8" w:rsidRDefault="00A642A8" w:rsidP="00CA180E">
      <w:pPr>
        <w:pStyle w:val="Odstavecseseznamem"/>
        <w:numPr>
          <w:ilvl w:val="0"/>
          <w:numId w:val="73"/>
        </w:numPr>
      </w:pPr>
      <w:r>
        <w:t>Rozprašovačem</w:t>
      </w:r>
    </w:p>
    <w:p w:rsidR="00A642A8" w:rsidRDefault="00A642A8" w:rsidP="00CA180E">
      <w:pPr>
        <w:pStyle w:val="Odstavecseseznamem"/>
        <w:numPr>
          <w:ilvl w:val="0"/>
          <w:numId w:val="72"/>
        </w:numPr>
        <w:rPr>
          <w:b/>
          <w:u w:val="single"/>
        </w:rPr>
      </w:pPr>
      <w:r w:rsidRPr="004D5F2B">
        <w:rPr>
          <w:b/>
          <w:u w:val="single"/>
        </w:rPr>
        <w:t>Strojně</w:t>
      </w:r>
    </w:p>
    <w:p w:rsidR="00A642A8" w:rsidRPr="001F0CAD" w:rsidRDefault="00A642A8" w:rsidP="00CA180E">
      <w:pPr>
        <w:pStyle w:val="Odstavecseseznamem"/>
        <w:numPr>
          <w:ilvl w:val="0"/>
          <w:numId w:val="73"/>
        </w:numPr>
        <w:rPr>
          <w:b/>
        </w:rPr>
      </w:pPr>
      <w:r w:rsidRPr="001F0CAD">
        <w:rPr>
          <w:b/>
        </w:rPr>
        <w:t>Stříkáním</w:t>
      </w:r>
    </w:p>
    <w:p w:rsidR="00A642A8" w:rsidRPr="001F0CAD" w:rsidRDefault="00A642A8" w:rsidP="00CA180E">
      <w:pPr>
        <w:pStyle w:val="Odstavecseseznamem"/>
        <w:numPr>
          <w:ilvl w:val="0"/>
          <w:numId w:val="73"/>
        </w:numPr>
        <w:rPr>
          <w:b/>
        </w:rPr>
      </w:pPr>
      <w:r w:rsidRPr="001F0CAD">
        <w:rPr>
          <w:b/>
        </w:rPr>
        <w:t>Poléváním</w:t>
      </w:r>
    </w:p>
    <w:p w:rsidR="00A642A8" w:rsidRPr="001F0CAD" w:rsidRDefault="00A642A8" w:rsidP="00CA180E">
      <w:pPr>
        <w:pStyle w:val="Odstavecseseznamem"/>
        <w:numPr>
          <w:ilvl w:val="0"/>
          <w:numId w:val="73"/>
        </w:numPr>
        <w:rPr>
          <w:b/>
        </w:rPr>
      </w:pPr>
      <w:r w:rsidRPr="001F0CAD">
        <w:rPr>
          <w:b/>
        </w:rPr>
        <w:t>Navalováním</w:t>
      </w:r>
    </w:p>
    <w:p w:rsidR="00A642A8" w:rsidRPr="001F0CAD" w:rsidRDefault="00A642A8" w:rsidP="00CA180E">
      <w:pPr>
        <w:pStyle w:val="Odstavecseseznamem"/>
        <w:numPr>
          <w:ilvl w:val="0"/>
          <w:numId w:val="73"/>
        </w:numPr>
        <w:rPr>
          <w:b/>
        </w:rPr>
      </w:pPr>
      <w:r w:rsidRPr="001F0CAD">
        <w:rPr>
          <w:b/>
        </w:rPr>
        <w:t>Máčením</w:t>
      </w:r>
    </w:p>
    <w:p w:rsidR="00A642A8" w:rsidRDefault="00A642A8" w:rsidP="00A642A8">
      <w:pPr>
        <w:pStyle w:val="Odstavecseseznamem"/>
        <w:rPr>
          <w:b/>
          <w:u w:val="single"/>
        </w:rPr>
      </w:pPr>
    </w:p>
    <w:p w:rsidR="00A642A8" w:rsidRPr="004D5F2B" w:rsidRDefault="00A642A8" w:rsidP="00CA180E">
      <w:pPr>
        <w:pStyle w:val="Odstavecseseznamem"/>
        <w:numPr>
          <w:ilvl w:val="0"/>
          <w:numId w:val="74"/>
        </w:numPr>
        <w:rPr>
          <w:b/>
          <w:u w:val="single"/>
        </w:rPr>
      </w:pPr>
      <w:r>
        <w:rPr>
          <w:b/>
          <w:u w:val="single"/>
        </w:rPr>
        <w:t xml:space="preserve">Stříkání – nízkotlaké </w:t>
      </w:r>
    </w:p>
    <w:p w:rsidR="00A642A8" w:rsidRPr="004D5F2B" w:rsidRDefault="00782C35" w:rsidP="00CA180E">
      <w:pPr>
        <w:pStyle w:val="Odstavecseseznamem"/>
        <w:numPr>
          <w:ilvl w:val="0"/>
          <w:numId w:val="75"/>
        </w:numPr>
      </w:pPr>
      <w:r>
        <w:t>Elektricky poháněný kompresor</w:t>
      </w:r>
      <w:r w:rsidR="00A642A8" w:rsidRPr="004D5F2B">
        <w:t xml:space="preserve"> vytváří proud vzduchu, který je přiváděn do pistole hadičkou o průměru 1,0 mm až 1,5 mm. Je-li prou</w:t>
      </w:r>
      <w:r>
        <w:t>d vzduchu vytvořený kompresorem</w:t>
      </w:r>
      <w:r w:rsidR="00A642A8" w:rsidRPr="004D5F2B">
        <w:t xml:space="preserve"> protlačován tryskou, vzniká stříkací tlak 1,2 baru až 1,5 baru. Jakmile se jehla trysky zatáhne zpět, zachytí paprsek vzduchu lak vytékající ze zásobníku a vrhá ho na povrch. </w:t>
      </w:r>
    </w:p>
    <w:p w:rsidR="00A642A8" w:rsidRDefault="00A642A8" w:rsidP="00CA180E">
      <w:pPr>
        <w:pStyle w:val="Odstavecseseznamem"/>
        <w:numPr>
          <w:ilvl w:val="0"/>
          <w:numId w:val="75"/>
        </w:numPr>
      </w:pPr>
      <w:r w:rsidRPr="004D5F2B">
        <w:t>Spoušť stříkací pistole ovládá pouze uzavírací jehlu trysky materiálu, speciální vzduchový ventil chybí. Nižší stříkací tlak nevytváří jemné rozptýlení laku. Metoda se tedy používá hlavně pro silně zředěné, nízkoviskózní laky nebo disperzní nátěry na stavbách.</w:t>
      </w:r>
    </w:p>
    <w:p w:rsidR="00A642A8" w:rsidRDefault="00A642A8" w:rsidP="00CA180E">
      <w:pPr>
        <w:pStyle w:val="Odstavecseseznamem"/>
        <w:numPr>
          <w:ilvl w:val="0"/>
          <w:numId w:val="75"/>
        </w:numPr>
      </w:pPr>
      <w:r>
        <w:t>Tlak v zásobníku 0,05 – 0,1 MPa</w:t>
      </w:r>
    </w:p>
    <w:p w:rsidR="00A642A8" w:rsidRDefault="00A642A8" w:rsidP="00CA180E">
      <w:pPr>
        <w:pStyle w:val="Odstavecseseznamem"/>
        <w:numPr>
          <w:ilvl w:val="0"/>
          <w:numId w:val="75"/>
        </w:numPr>
      </w:pPr>
      <w:r>
        <w:t>Tlak v pistoli: 0,1 – 0,35 MPa</w:t>
      </w:r>
    </w:p>
    <w:p w:rsidR="00A642A8" w:rsidRDefault="00A642A8" w:rsidP="00A642A8">
      <w:pPr>
        <w:pStyle w:val="Odstavecseseznamem"/>
      </w:pPr>
    </w:p>
    <w:p w:rsidR="00A642A8" w:rsidRDefault="00A642A8" w:rsidP="00CA180E">
      <w:pPr>
        <w:pStyle w:val="Odstavecseseznamem"/>
        <w:numPr>
          <w:ilvl w:val="0"/>
          <w:numId w:val="74"/>
        </w:numPr>
        <w:rPr>
          <w:b/>
          <w:u w:val="single"/>
        </w:rPr>
      </w:pPr>
      <w:r w:rsidRPr="004D5F2B">
        <w:rPr>
          <w:b/>
          <w:u w:val="single"/>
        </w:rPr>
        <w:t xml:space="preserve">Stříkání </w:t>
      </w:r>
      <w:r>
        <w:rPr>
          <w:b/>
          <w:u w:val="single"/>
        </w:rPr>
        <w:t>–</w:t>
      </w:r>
      <w:r w:rsidRPr="004D5F2B">
        <w:rPr>
          <w:b/>
          <w:u w:val="single"/>
        </w:rPr>
        <w:t xml:space="preserve"> vysokotlaké</w:t>
      </w:r>
    </w:p>
    <w:p w:rsidR="00A642A8" w:rsidRDefault="00A642A8" w:rsidP="00A642A8">
      <w:pPr>
        <w:pStyle w:val="Odstavecseseznamem"/>
        <w:ind w:left="1080"/>
      </w:pPr>
      <w:r w:rsidRPr="004D5F2B">
        <w:t xml:space="preserve">Vysokotlaké stříkání je nejčastěji používaný postup. Je </w:t>
      </w:r>
      <w:r>
        <w:t>k tomu potřebný stlačený vzduch</w:t>
      </w:r>
      <w:r w:rsidR="00782C35">
        <w:t xml:space="preserve"> </w:t>
      </w:r>
      <w:r w:rsidRPr="004D5F2B">
        <w:t xml:space="preserve">bez obsahu vody, protože kapky vody v laku mohou na povrchu způsobit bublinky, krátery nebo díry. Stlačený vzduch se vede hadicí do stříkací pistole. Provozní tlak je podle stříkaného materiálu mezi 1,5 baru a 7 bary. Viskózní a studené laky vyžadují vyšší tlaky než méně viskózní a teplé laky. Spotřeba stlačeného vzduchu závisí hlavně na průměru trysky a tlaku vzduchu.  </w:t>
      </w:r>
    </w:p>
    <w:p w:rsidR="00A642A8" w:rsidRPr="00B21BAD" w:rsidRDefault="00A642A8" w:rsidP="00CA180E">
      <w:pPr>
        <w:pStyle w:val="Odstavecseseznamem"/>
        <w:numPr>
          <w:ilvl w:val="0"/>
          <w:numId w:val="76"/>
        </w:numPr>
      </w:pPr>
      <w:r w:rsidRPr="00B21BAD">
        <w:t xml:space="preserve">Tryska na výstup NH materiálu má zpravidla průměr 0,8 mm až 2,5 mm. Je </w:t>
      </w:r>
      <w:r w:rsidR="00BC5B8C" w:rsidRPr="00B21BAD">
        <w:t>vyměnitelná. Trysky</w:t>
      </w:r>
      <w:r w:rsidRPr="00B21BAD">
        <w:t xml:space="preserve"> s menším průměrem se používají pro materiál s nízkou viskozitou a s velkým průměrem pro materiál s vysokou viskozitou.</w:t>
      </w:r>
    </w:p>
    <w:p w:rsidR="00A642A8" w:rsidRDefault="00A642A8" w:rsidP="00CA180E">
      <w:pPr>
        <w:pStyle w:val="Odstavecseseznamem"/>
        <w:numPr>
          <w:ilvl w:val="0"/>
          <w:numId w:val="76"/>
        </w:numPr>
      </w:pPr>
      <w:r w:rsidRPr="00B21BAD">
        <w:t xml:space="preserve">Okolo trysky NH jsou proti sobě umístěny dvě kruhové drážky tvořící trysky vzduchu, kterými se paprsek tvaruje – </w:t>
      </w:r>
      <w:r w:rsidRPr="00B21BAD">
        <w:rPr>
          <w:i/>
          <w:iCs/>
        </w:rPr>
        <w:t>viz obrázek na následující straně</w:t>
      </w:r>
      <w:r w:rsidRPr="00B21BAD">
        <w:t>. Stiskne-li se spoušť jen zlehka, otevře se vzduchový ventil a stlačený vzduch proudí vzduchovými tryskami. Stiskne-li se spoušť zcela, zatáhne se uzavírací jehla trysky NH dovnitř.</w:t>
      </w:r>
    </w:p>
    <w:p w:rsidR="00A642A8" w:rsidRPr="00B21BAD" w:rsidRDefault="00A642A8" w:rsidP="00CA180E">
      <w:pPr>
        <w:pStyle w:val="Odstavecseseznamem"/>
        <w:numPr>
          <w:ilvl w:val="0"/>
          <w:numId w:val="76"/>
        </w:numPr>
      </w:pPr>
      <w:r>
        <w:t>Tlak až 30 MPa, nejpoužívanější 1 – 7 MPa</w:t>
      </w:r>
    </w:p>
    <w:p w:rsidR="00A642A8" w:rsidRDefault="00A642A8" w:rsidP="00A642A8">
      <w:pPr>
        <w:pStyle w:val="Odstavecseseznamem"/>
        <w:ind w:left="1080"/>
      </w:pPr>
    </w:p>
    <w:p w:rsidR="00A642A8" w:rsidRPr="00B21BAD" w:rsidRDefault="00A642A8" w:rsidP="00A642A8">
      <w:pPr>
        <w:pStyle w:val="Odstavecseseznamem"/>
      </w:pPr>
      <w:r w:rsidRPr="00B21BAD">
        <w:t xml:space="preserve">Vysokotlaké stříkání má různé </w:t>
      </w:r>
      <w:r w:rsidR="00BC5B8C" w:rsidRPr="00B21BAD">
        <w:t>výhody:</w:t>
      </w:r>
      <w:r w:rsidRPr="00B21BAD">
        <w:t xml:space="preserve"> Rozprášení laku na stříkacím zařízení lze regulovat, takže vzniká čistý nástřik. Ke stříkání lze používat jak vysokoviskózní tak nízkoviskózní nátěrové materiály. Při použití odpovídající malé trysky a vyššího tlaku vzduchu lze patinovat,</w:t>
      </w:r>
    </w:p>
    <w:p w:rsidR="00A642A8" w:rsidRPr="00B21BAD" w:rsidRDefault="00A642A8" w:rsidP="00A642A8">
      <w:pPr>
        <w:pStyle w:val="Odstavecseseznamem"/>
      </w:pPr>
      <w:r w:rsidRPr="00B21BAD">
        <w:t>Nevýhodou vysokotlakého stříkání je především silné tvoření mlhy a vysoký podíl laku, který je vystříkán mimo díl, takzvaný prostřik (overspray). Laková mlha naráží na již nalakovanou plochu dílu a zdrsňuje nalakovaný povrch.</w:t>
      </w:r>
    </w:p>
    <w:p w:rsidR="00A642A8" w:rsidRDefault="00A642A8" w:rsidP="00A642A8"/>
    <w:p w:rsidR="00A642A8" w:rsidRDefault="00A642A8" w:rsidP="00CA180E">
      <w:pPr>
        <w:pStyle w:val="Odstavecseseznamem"/>
        <w:numPr>
          <w:ilvl w:val="0"/>
          <w:numId w:val="74"/>
        </w:numPr>
        <w:rPr>
          <w:b/>
          <w:u w:val="single"/>
        </w:rPr>
      </w:pPr>
      <w:r>
        <w:rPr>
          <w:b/>
          <w:u w:val="single"/>
        </w:rPr>
        <w:t>Stříkání v </w:t>
      </w:r>
      <w:r w:rsidR="00BC5B8C">
        <w:rPr>
          <w:b/>
          <w:u w:val="single"/>
        </w:rPr>
        <w:t>elektrostatickém</w:t>
      </w:r>
      <w:r>
        <w:rPr>
          <w:b/>
          <w:u w:val="single"/>
        </w:rPr>
        <w:t xml:space="preserve"> poli</w:t>
      </w:r>
    </w:p>
    <w:p w:rsidR="00A642A8" w:rsidRDefault="00A642A8" w:rsidP="00A642A8">
      <w:pPr>
        <w:pStyle w:val="Odstavecseseznamem"/>
        <w:ind w:left="1080"/>
      </w:pPr>
      <w:r w:rsidRPr="00B21BAD">
        <w:t>je metoda používaná pro stříkání speciálním lakem. Mezi stříkacím zařízením a uzemněným dílem se vytvoří elektrické pole s vysokým stejnosměrným napětím mezi 50 kV a 150 kV. Rozprášené nabité částice laku se pohybují podél elektrických siločar na povrch dílce. Siločáry probíhají i na zadní stranu dílce (elektrostatický obchvat), takže lze dokončovat i strany dílce odvrácené od stříkacího přístroje. Kromě toho se pomocí siločar dosahuje výrazně zvýšeného využití laku (až 95%) a také silného snížení prostřiku a zatížení životního prostředí.</w:t>
      </w:r>
    </w:p>
    <w:p w:rsidR="00A642A8" w:rsidRDefault="00A642A8" w:rsidP="00A642A8">
      <w:pPr>
        <w:pStyle w:val="Odstavecseseznamem"/>
        <w:ind w:left="1080"/>
      </w:pPr>
      <w:r w:rsidRPr="00B21BAD">
        <w:t>Rozprašování laku se může u ručního nanášení provádět pistolí ne stlačený vzduch, popř. Airless, u strojního nanášení speciálními, většinou vysokými rychlostmi rotujícími rozprašovacími prvky (kotoučky). Tato metoda se používá často k povrchové úpravě kovů.</w:t>
      </w:r>
      <w:r w:rsidRPr="00B21BAD">
        <w:rPr>
          <w:noProof/>
          <w:lang w:eastAsia="cs-CZ"/>
        </w:rPr>
        <w:t xml:space="preserve"> </w:t>
      </w:r>
      <w:r w:rsidRPr="00B21BAD">
        <w:t xml:space="preserve">na dřevo se hodí pouze tehdy je-li vlhkost dřeva asi 8% až 10%. Touto metodou se lakují zejména trubkové </w:t>
      </w:r>
      <w:r w:rsidR="00BC5B8C" w:rsidRPr="00B21BAD">
        <w:t>konstrukce, rámy</w:t>
      </w:r>
      <w:r>
        <w:t xml:space="preserve"> a stojany. Stříkání v </w:t>
      </w:r>
      <w:r w:rsidR="00BC5B8C">
        <w:t>elektrostatickém</w:t>
      </w:r>
      <w:r>
        <w:t xml:space="preserve"> poli můžeme rozdělit nastříkání pomocí:</w:t>
      </w:r>
    </w:p>
    <w:p w:rsidR="00A642A8" w:rsidRDefault="00A642A8" w:rsidP="00CA180E">
      <w:pPr>
        <w:pStyle w:val="Odstavecseseznamem"/>
        <w:numPr>
          <w:ilvl w:val="0"/>
          <w:numId w:val="77"/>
        </w:numPr>
      </w:pPr>
      <w:r>
        <w:t>Kotoučových rozprašovačů</w:t>
      </w:r>
    </w:p>
    <w:p w:rsidR="00A642A8" w:rsidRDefault="00A642A8" w:rsidP="00CA180E">
      <w:pPr>
        <w:pStyle w:val="Odstavecseseznamem"/>
        <w:numPr>
          <w:ilvl w:val="0"/>
          <w:numId w:val="77"/>
        </w:numPr>
      </w:pPr>
      <w:r>
        <w:t>Odstředivých rozprašovačů</w:t>
      </w:r>
    </w:p>
    <w:p w:rsidR="00A642A8" w:rsidRDefault="00A642A8" w:rsidP="00CA180E">
      <w:pPr>
        <w:pStyle w:val="Odstavecseseznamem"/>
        <w:numPr>
          <w:ilvl w:val="0"/>
          <w:numId w:val="77"/>
        </w:numPr>
      </w:pPr>
      <w:r>
        <w:t xml:space="preserve">Štěrbinových </w:t>
      </w:r>
      <w:r w:rsidR="00BC5B8C">
        <w:t>rozprašovačů</w:t>
      </w:r>
    </w:p>
    <w:p w:rsidR="00A642A8" w:rsidRDefault="00F86BE1" w:rsidP="00CA180E">
      <w:pPr>
        <w:pStyle w:val="Odstavecseseznamem"/>
        <w:numPr>
          <w:ilvl w:val="0"/>
          <w:numId w:val="77"/>
        </w:numPr>
      </w:pPr>
      <w:r>
        <w:rPr>
          <w:noProof/>
          <w:lang w:eastAsia="cs-CZ"/>
        </w:rPr>
        <w:pict>
          <v:rect id="_x0000_s1150" style="position:absolute;left:0;text-align:left;margin-left:213.4pt;margin-top:20.55pt;width:251.05pt;height:141.75pt;z-index:251780096"/>
        </w:pict>
      </w:r>
      <w:r w:rsidR="00A642A8">
        <w:t>Pneumatických rozprašovačů</w:t>
      </w:r>
    </w:p>
    <w:p w:rsidR="00A642A8" w:rsidRDefault="00A642A8" w:rsidP="00A642A8">
      <w:pPr>
        <w:pStyle w:val="Odstavecseseznamem"/>
        <w:ind w:left="1080"/>
      </w:pPr>
    </w:p>
    <w:p w:rsidR="0091542C" w:rsidRDefault="0091542C" w:rsidP="00A642A8">
      <w:pPr>
        <w:pStyle w:val="Odstavecseseznamem"/>
        <w:ind w:left="1080"/>
      </w:pPr>
    </w:p>
    <w:p w:rsidR="0091542C" w:rsidRDefault="0091542C" w:rsidP="00A642A8">
      <w:pPr>
        <w:pStyle w:val="Odstavecseseznamem"/>
        <w:ind w:left="1080"/>
      </w:pPr>
    </w:p>
    <w:p w:rsidR="0091542C" w:rsidRDefault="0091542C" w:rsidP="00A642A8">
      <w:pPr>
        <w:pStyle w:val="Odstavecseseznamem"/>
        <w:ind w:left="1080"/>
      </w:pPr>
    </w:p>
    <w:p w:rsidR="0091542C" w:rsidRPr="004D5F2B" w:rsidRDefault="0091542C" w:rsidP="00A642A8">
      <w:pPr>
        <w:pStyle w:val="Odstavecseseznamem"/>
        <w:ind w:left="1080"/>
      </w:pPr>
    </w:p>
    <w:p w:rsidR="00A642A8" w:rsidRPr="004D5F2B" w:rsidRDefault="00A642A8" w:rsidP="00A642A8">
      <w:pPr>
        <w:pStyle w:val="Odstavecseseznamem"/>
        <w:ind w:left="1080"/>
        <w:rPr>
          <w:b/>
          <w:u w:val="single"/>
        </w:rPr>
      </w:pPr>
    </w:p>
    <w:p w:rsidR="00A642A8" w:rsidRDefault="00127B8D" w:rsidP="00127B8D">
      <w:pPr>
        <w:pStyle w:val="Odstavecseseznamem"/>
        <w:ind w:left="1080"/>
      </w:pPr>
      <w:r>
        <w:t>Kotoučový rozprašovač</w:t>
      </w:r>
    </w:p>
    <w:p w:rsidR="0091542C" w:rsidRDefault="0091542C" w:rsidP="00127B8D">
      <w:pPr>
        <w:pStyle w:val="Odstavecseseznamem"/>
        <w:ind w:left="1080"/>
      </w:pPr>
    </w:p>
    <w:p w:rsidR="0091542C" w:rsidRDefault="0091542C" w:rsidP="00127B8D">
      <w:pPr>
        <w:pStyle w:val="Odstavecseseznamem"/>
        <w:ind w:left="1080"/>
      </w:pPr>
    </w:p>
    <w:p w:rsidR="0091542C" w:rsidRDefault="0091542C" w:rsidP="00127B8D">
      <w:pPr>
        <w:pStyle w:val="Odstavecseseznamem"/>
        <w:ind w:left="1080"/>
      </w:pPr>
    </w:p>
    <w:p w:rsidR="0091542C" w:rsidRDefault="0091542C" w:rsidP="00127B8D">
      <w:pPr>
        <w:pStyle w:val="Odstavecseseznamem"/>
        <w:ind w:left="1080"/>
      </w:pPr>
    </w:p>
    <w:p w:rsidR="00A642A8" w:rsidRDefault="00A642A8" w:rsidP="00CA180E">
      <w:pPr>
        <w:pStyle w:val="Odstavecseseznamem"/>
        <w:numPr>
          <w:ilvl w:val="0"/>
          <w:numId w:val="74"/>
        </w:numPr>
        <w:rPr>
          <w:b/>
          <w:u w:val="single"/>
        </w:rPr>
      </w:pPr>
      <w:r w:rsidRPr="00747FC0">
        <w:rPr>
          <w:b/>
          <w:u w:val="single"/>
        </w:rPr>
        <w:t>Polévání</w:t>
      </w:r>
    </w:p>
    <w:p w:rsidR="00A642A8" w:rsidRPr="00747FC0" w:rsidRDefault="00A642A8" w:rsidP="00A642A8">
      <w:pPr>
        <w:pStyle w:val="Odstavecseseznamem"/>
        <w:ind w:left="1080"/>
      </w:pPr>
      <w:r w:rsidRPr="00747FC0">
        <w:t>Polévacím strojem (clonovou nanášečkou) lze lakovat díly, pokud mají povrch rovný, vhodný pro lakovou clonu.</w:t>
      </w:r>
      <w:r w:rsidRPr="00747FC0">
        <w:rPr>
          <w:rFonts w:ascii="Arial Black" w:eastAsia="+mn-ea" w:hAnsi="Arial Black" w:cs="+mn-cs"/>
          <w:shadow/>
          <w:color w:val="000000"/>
          <w:sz w:val="48"/>
          <w:szCs w:val="48"/>
        </w:rPr>
        <w:t xml:space="preserve"> </w:t>
      </w:r>
      <w:r w:rsidRPr="00747FC0">
        <w:t>Polévací stroj je vybaven polévací hlavou sahající přes celou šíři stroje (pracovní šíře až 1500 mm), která má na spodní straně štěrbinu s přestavitelnou šířkou 0,6 mm až 1,2 mm. Z polévací hlavy vytéká lak štěrbinou jako jemná souvislá clona a dopadá na povrch dílce. Nanášené množství se pohybuje mezi 40 g/m</w:t>
      </w:r>
      <w:r w:rsidRPr="00747FC0">
        <w:rPr>
          <w:vertAlign w:val="superscript"/>
        </w:rPr>
        <w:t>2</w:t>
      </w:r>
      <w:r w:rsidRPr="00747FC0">
        <w:t xml:space="preserve"> a 600 g/m</w:t>
      </w:r>
      <w:r w:rsidRPr="00747FC0">
        <w:rPr>
          <w:vertAlign w:val="superscript"/>
        </w:rPr>
        <w:t>2</w:t>
      </w:r>
      <w:r w:rsidRPr="00747FC0">
        <w:t>, Díl je veden na transportním pásu pod licí hlavou rychlostí 40 m(min až 90 m/min. Lak, který nedopadne na obrobek, se přes sběrný žlábek vrací do zásobníku. Z této nádoby lak čerpán plynule regulovatelné výtlačné čerpadlo opět do licí hlavy.</w:t>
      </w:r>
      <w:r w:rsidRPr="00747FC0">
        <w:rPr>
          <w:rFonts w:ascii="Arial Black" w:eastAsia="+mn-ea" w:hAnsi="Arial Black" w:cs="+mn-cs"/>
          <w:shadow/>
          <w:color w:val="000000"/>
          <w:sz w:val="48"/>
          <w:szCs w:val="48"/>
        </w:rPr>
        <w:t xml:space="preserve"> </w:t>
      </w:r>
      <w:r w:rsidRPr="00747FC0">
        <w:t>Při polévání NH vznikají pouze velmi malé ztráty laku. Tloušťku vrstvy laku a nanášené množství laku lze snadno regulovat nastavitelnou vzdáleností licí štěrbiny a transparentní rychlostí dílce. Polévat lze téměř všechny druhy nátěrových hmot, rozhodující je viskozita NH.</w:t>
      </w:r>
      <w:r>
        <w:t xml:space="preserve"> U dvouhlavých polévaček  máme v jedné hlavě např. nátěrovou hmotu s iniciátorem a v druhé hlavě lak s urychlovačem.</w:t>
      </w:r>
    </w:p>
    <w:p w:rsidR="00A642A8" w:rsidRDefault="00A642A8" w:rsidP="00A642A8">
      <w:pPr>
        <w:pStyle w:val="Odstavecseseznamem"/>
        <w:ind w:left="1440"/>
        <w:rPr>
          <w:b/>
          <w:u w:val="single"/>
        </w:rPr>
      </w:pPr>
    </w:p>
    <w:p w:rsidR="00A642A8" w:rsidRDefault="00F86BE1" w:rsidP="00A642A8">
      <w:pPr>
        <w:pStyle w:val="Odstavecseseznamem"/>
        <w:ind w:left="1440"/>
        <w:rPr>
          <w:b/>
          <w:u w:val="single"/>
        </w:rPr>
      </w:pPr>
      <w:r>
        <w:rPr>
          <w:b/>
          <w:noProof/>
          <w:u w:val="single"/>
          <w:lang w:eastAsia="cs-CZ"/>
        </w:rPr>
        <w:pict>
          <v:rect id="_x0000_s1151" style="position:absolute;left:0;text-align:left;margin-left:76.3pt;margin-top:5.35pt;width:317.4pt;height:130.85pt;z-index:251781120"/>
        </w:pict>
      </w:r>
    </w:p>
    <w:p w:rsidR="00A642A8" w:rsidRDefault="00A642A8" w:rsidP="00A642A8">
      <w:pPr>
        <w:pStyle w:val="Odstavecseseznamem"/>
        <w:ind w:left="1440"/>
        <w:rPr>
          <w:b/>
          <w:u w:val="single"/>
        </w:rPr>
      </w:pPr>
    </w:p>
    <w:p w:rsidR="00A642A8" w:rsidRDefault="00A642A8" w:rsidP="00A642A8">
      <w:pPr>
        <w:pStyle w:val="Odstavecseseznamem"/>
        <w:ind w:left="1440"/>
        <w:rPr>
          <w:b/>
          <w:u w:val="single"/>
        </w:rPr>
      </w:pPr>
    </w:p>
    <w:p w:rsidR="00A642A8" w:rsidRDefault="00A642A8" w:rsidP="00A642A8">
      <w:pPr>
        <w:pStyle w:val="Odstavecseseznamem"/>
        <w:ind w:left="1440"/>
        <w:rPr>
          <w:b/>
          <w:u w:val="single"/>
        </w:rPr>
      </w:pPr>
    </w:p>
    <w:p w:rsidR="00A642A8" w:rsidRDefault="00A642A8" w:rsidP="00A642A8">
      <w:pPr>
        <w:pStyle w:val="Odstavecseseznamem"/>
        <w:ind w:left="1440"/>
        <w:rPr>
          <w:b/>
          <w:u w:val="single"/>
        </w:rPr>
      </w:pPr>
    </w:p>
    <w:p w:rsidR="00A642A8" w:rsidRDefault="00A642A8" w:rsidP="00A642A8">
      <w:pPr>
        <w:pStyle w:val="Odstavecseseznamem"/>
        <w:ind w:left="1440"/>
        <w:rPr>
          <w:b/>
          <w:u w:val="single"/>
        </w:rPr>
      </w:pPr>
    </w:p>
    <w:p w:rsidR="00A642A8" w:rsidRPr="00747FC0" w:rsidRDefault="00A642A8" w:rsidP="00A642A8">
      <w:pPr>
        <w:pStyle w:val="Odstavecseseznamem"/>
        <w:ind w:left="1440"/>
      </w:pPr>
    </w:p>
    <w:p w:rsidR="00A642A8" w:rsidRDefault="00A642A8" w:rsidP="00A642A8">
      <w:pPr>
        <w:pStyle w:val="Odstavecseseznamem"/>
        <w:ind w:left="1440"/>
        <w:rPr>
          <w:b/>
          <w:u w:val="single"/>
        </w:rPr>
      </w:pPr>
    </w:p>
    <w:p w:rsidR="00A642A8" w:rsidRDefault="00A642A8" w:rsidP="00A642A8">
      <w:pPr>
        <w:pStyle w:val="Odstavecseseznamem"/>
        <w:ind w:left="1440"/>
        <w:rPr>
          <w:b/>
          <w:u w:val="single"/>
        </w:rPr>
      </w:pPr>
    </w:p>
    <w:p w:rsidR="00A642A8" w:rsidRDefault="00A642A8" w:rsidP="00A642A8">
      <w:pPr>
        <w:pStyle w:val="Odstavecseseznamem"/>
        <w:ind w:left="1440"/>
        <w:rPr>
          <w:b/>
          <w:u w:val="single"/>
        </w:rPr>
      </w:pPr>
    </w:p>
    <w:p w:rsidR="00A642A8" w:rsidRDefault="00A642A8" w:rsidP="00A642A8">
      <w:pPr>
        <w:pStyle w:val="Odstavecseseznamem"/>
        <w:ind w:left="1440"/>
        <w:rPr>
          <w:b/>
          <w:u w:val="single"/>
        </w:rPr>
      </w:pPr>
    </w:p>
    <w:p w:rsidR="00A642A8" w:rsidRDefault="00A642A8" w:rsidP="00CA180E">
      <w:pPr>
        <w:pStyle w:val="Odstavecseseznamem"/>
        <w:numPr>
          <w:ilvl w:val="0"/>
          <w:numId w:val="74"/>
        </w:numPr>
        <w:rPr>
          <w:b/>
          <w:u w:val="single"/>
        </w:rPr>
      </w:pPr>
      <w:r>
        <w:rPr>
          <w:b/>
          <w:u w:val="single"/>
        </w:rPr>
        <w:t>Navalování</w:t>
      </w:r>
    </w:p>
    <w:p w:rsidR="00A642A8" w:rsidRPr="00747FC0" w:rsidRDefault="00A642A8" w:rsidP="00A642A8">
      <w:pPr>
        <w:pStyle w:val="Odstavecseseznamem"/>
        <w:ind w:left="1080"/>
      </w:pPr>
      <w:r w:rsidRPr="00747FC0">
        <w:t>Navalováním lze nanášet malá i velká množství laku v široké oblasti viskozity. Nanášení množství lze plynule nastavit. Tloušťky vlhké vrstvy, které lze doc</w:t>
      </w:r>
      <w:r w:rsidR="00BC5B8C">
        <w:t>ílit</w:t>
      </w:r>
      <w:r w:rsidRPr="00747FC0">
        <w:t xml:space="preserve"> </w:t>
      </w:r>
    </w:p>
    <w:p w:rsidR="00A642A8" w:rsidRPr="00747FC0" w:rsidRDefault="00A642A8" w:rsidP="00BC5B8C">
      <w:pPr>
        <w:pStyle w:val="Odstavecseseznamem"/>
      </w:pPr>
      <w:r w:rsidRPr="00747FC0">
        <w:t xml:space="preserve"> při jedné pracovní operaci, se pohybují mezi 5</w:t>
      </w:r>
      <w:r w:rsidRPr="00747FC0">
        <w:sym w:font="Symbol" w:char="006D"/>
      </w:r>
      <w:r w:rsidRPr="00747FC0">
        <w:t xml:space="preserve">m a 100 </w:t>
      </w:r>
      <w:r w:rsidRPr="00747FC0">
        <w:sym w:font="Symbol" w:char="006D"/>
      </w:r>
      <w:r w:rsidR="00BC5B8C" w:rsidRPr="00747FC0">
        <w:t>m při</w:t>
      </w:r>
      <w:r w:rsidRPr="00747FC0">
        <w:t xml:space="preserve"> viskozitě mezi 10 a 250 sekundami</w:t>
      </w:r>
      <w:r>
        <w:t xml:space="preserve">. </w:t>
      </w:r>
      <w:r w:rsidRPr="00747FC0">
        <w:t>U větších nanášených množství se používají dva nanášecí válce umístěné za sebou nebo dvě samostatné válcové nanášečky s krátkým mezischnutím.</w:t>
      </w:r>
    </w:p>
    <w:p w:rsidR="00A642A8" w:rsidRDefault="00A642A8" w:rsidP="00CA180E">
      <w:pPr>
        <w:pStyle w:val="Odstavecseseznamem"/>
        <w:numPr>
          <w:ilvl w:val="0"/>
          <w:numId w:val="78"/>
        </w:numPr>
      </w:pPr>
      <w:r w:rsidRPr="00747FC0">
        <w:t>Nad dílcem se nacházejí dva pogumované válce nebo rastrované ocelové válce, u kterých lze plynule měnit jejich vzájemnou vzdálenost. Mezi tyto dva nestejně velké válce se nalévá lak, který se zde rovnoměrně rozděluje na celou plochu válců. Menší válec je dávkovací. Nastavuje se s ním množství nanášeného laku. Větší válec je nanášecí válec, kterým se lak plynule nanáší na procházející dílec. Transportní rychlost dílu se pohybuje mezi 6 m/min a 40 m/min.</w:t>
      </w:r>
      <w:r w:rsidRPr="00747FC0">
        <w:rPr>
          <w:rFonts w:ascii="Arial Black" w:eastAsia="+mn-ea" w:hAnsi="Arial Black" w:cs="+mn-cs"/>
          <w:shadow/>
          <w:color w:val="000000"/>
          <w:sz w:val="48"/>
          <w:szCs w:val="48"/>
          <w:lang w:eastAsia="cs-CZ"/>
        </w:rPr>
        <w:t xml:space="preserve"> </w:t>
      </w:r>
      <w:r w:rsidRPr="00747FC0">
        <w:t xml:space="preserve">Používají se různé metody válcového nanášení laku, např. souběžný postup a kombinovaná dvouválcová nanášečka laku. Při souběžném postupu vzniká na povrchu laku struktura válcování, která se však při mezibroušení laku obrousí. U kombinované dvouválcové nanášečky laku je povrch laku bez struktury. </w:t>
      </w:r>
      <w:r>
        <w:t>Nanášečky mohou být:</w:t>
      </w:r>
    </w:p>
    <w:p w:rsidR="00A642A8" w:rsidRDefault="00A642A8" w:rsidP="00CA180E">
      <w:pPr>
        <w:pStyle w:val="Odstavecseseznamem"/>
        <w:numPr>
          <w:ilvl w:val="0"/>
          <w:numId w:val="73"/>
        </w:numPr>
      </w:pPr>
      <w:r>
        <w:t>Jednoduchá jednostranná</w:t>
      </w:r>
    </w:p>
    <w:p w:rsidR="00A642A8" w:rsidRDefault="00A642A8" w:rsidP="00CA180E">
      <w:pPr>
        <w:pStyle w:val="Odstavecseseznamem"/>
        <w:numPr>
          <w:ilvl w:val="0"/>
          <w:numId w:val="73"/>
        </w:numPr>
      </w:pPr>
      <w:r>
        <w:t>Jednostranná dvouválcová</w:t>
      </w:r>
    </w:p>
    <w:p w:rsidR="00A642A8" w:rsidRDefault="00A642A8" w:rsidP="00CA180E">
      <w:pPr>
        <w:pStyle w:val="Odstavecseseznamem"/>
        <w:numPr>
          <w:ilvl w:val="0"/>
          <w:numId w:val="73"/>
        </w:numPr>
      </w:pPr>
      <w:r>
        <w:t>Oboustranná čtyřválcová</w:t>
      </w:r>
    </w:p>
    <w:p w:rsidR="00127B8D" w:rsidRDefault="00127B8D" w:rsidP="00127B8D"/>
    <w:p w:rsidR="00127B8D" w:rsidRDefault="00127B8D" w:rsidP="00127B8D"/>
    <w:p w:rsidR="00127B8D" w:rsidRPr="00747FC0" w:rsidRDefault="00127B8D" w:rsidP="00127B8D"/>
    <w:p w:rsidR="00A642A8" w:rsidRDefault="00A642A8" w:rsidP="00A642A8">
      <w:pPr>
        <w:pStyle w:val="Odstavecseseznamem"/>
      </w:pPr>
    </w:p>
    <w:p w:rsidR="00A642A8" w:rsidRDefault="00F86BE1" w:rsidP="00A642A8">
      <w:pPr>
        <w:pStyle w:val="Odstavecseseznamem"/>
      </w:pPr>
      <w:r>
        <w:rPr>
          <w:noProof/>
          <w:lang w:eastAsia="cs-CZ"/>
        </w:rPr>
        <w:pict>
          <v:rect id="_x0000_s1152" style="position:absolute;left:0;text-align:left;margin-left:100.7pt;margin-top:0;width:264.85pt;height:132.45pt;z-index:251782144"/>
        </w:pict>
      </w:r>
    </w:p>
    <w:p w:rsidR="00A642A8" w:rsidRDefault="00A642A8" w:rsidP="00A642A8">
      <w:pPr>
        <w:pStyle w:val="Odstavecseseznamem"/>
      </w:pPr>
    </w:p>
    <w:p w:rsidR="00A642A8" w:rsidRDefault="00A642A8" w:rsidP="00A642A8">
      <w:pPr>
        <w:pStyle w:val="Odstavecseseznamem"/>
      </w:pPr>
    </w:p>
    <w:p w:rsidR="00A642A8" w:rsidRDefault="00A642A8" w:rsidP="00A642A8">
      <w:pPr>
        <w:pStyle w:val="Odstavecseseznamem"/>
      </w:pPr>
    </w:p>
    <w:p w:rsidR="00A642A8" w:rsidRDefault="00A642A8" w:rsidP="00A642A8">
      <w:pPr>
        <w:pStyle w:val="Odstavecseseznamem"/>
      </w:pPr>
    </w:p>
    <w:p w:rsidR="00A642A8" w:rsidRDefault="00A642A8" w:rsidP="00A642A8">
      <w:pPr>
        <w:pStyle w:val="Odstavecseseznamem"/>
      </w:pPr>
    </w:p>
    <w:p w:rsidR="00A642A8" w:rsidRDefault="00A642A8" w:rsidP="00A642A8"/>
    <w:p w:rsidR="00A642A8" w:rsidRDefault="00A642A8" w:rsidP="00A642A8">
      <w:pPr>
        <w:pStyle w:val="Odstavecseseznamem"/>
      </w:pPr>
    </w:p>
    <w:p w:rsidR="00A642A8" w:rsidRDefault="00A642A8" w:rsidP="00A642A8">
      <w:pPr>
        <w:pStyle w:val="Odstavecseseznamem"/>
      </w:pPr>
    </w:p>
    <w:p w:rsidR="00A642A8" w:rsidRDefault="00A642A8" w:rsidP="00CA180E">
      <w:pPr>
        <w:pStyle w:val="Odstavecseseznamem"/>
        <w:numPr>
          <w:ilvl w:val="0"/>
          <w:numId w:val="74"/>
        </w:numPr>
        <w:rPr>
          <w:b/>
          <w:u w:val="single"/>
        </w:rPr>
      </w:pPr>
      <w:r w:rsidRPr="00747FC0">
        <w:rPr>
          <w:b/>
          <w:u w:val="single"/>
        </w:rPr>
        <w:t>Máčení</w:t>
      </w:r>
    </w:p>
    <w:p w:rsidR="00A642A8" w:rsidRDefault="00A642A8" w:rsidP="00CA180E">
      <w:pPr>
        <w:numPr>
          <w:ilvl w:val="0"/>
          <w:numId w:val="79"/>
        </w:numPr>
      </w:pPr>
      <w:r w:rsidRPr="00747FC0">
        <w:t>Při máčení se díl ručně nebo pomocí příslušných dopravníkových zařízení namáčí do fyzikálně schnouc</w:t>
      </w:r>
      <w:r>
        <w:t xml:space="preserve">ího nátěru a opět se vytahuje. </w:t>
      </w:r>
      <w:r w:rsidRPr="00747FC0">
        <w:t>U máčení musí být vzájemně přizpůsobena viskozita nátěrové hmoty, rychlost, kterou je obrobek namáčen do nádrže a opět vytahován, rychlost stékání NH z dílce a rychlost, jakou NH schne. Díly, které se mají máčet, nesmí mít žádné kapsy nebo prohlubně, ve kterých by se mohla NH shromažďovat. Máčením lze díly impregnovat, opatřovat základním a krycím nátěrem, povrchy jsou střední kvality.</w:t>
      </w:r>
      <w:r>
        <w:t xml:space="preserve"> Velikost nánosu je ovlivněna rychlostí vynořování. Čím pomaleji = menší nános.</w:t>
      </w:r>
    </w:p>
    <w:p w:rsidR="00A642A8" w:rsidRDefault="00A642A8" w:rsidP="00CA180E">
      <w:pPr>
        <w:numPr>
          <w:ilvl w:val="0"/>
          <w:numId w:val="79"/>
        </w:numPr>
      </w:pPr>
      <w:r>
        <w:t>Rychlost ponořování 1 – 5m/min.</w:t>
      </w:r>
    </w:p>
    <w:p w:rsidR="00A642A8" w:rsidRDefault="00A642A8" w:rsidP="00CA180E">
      <w:pPr>
        <w:numPr>
          <w:ilvl w:val="0"/>
          <w:numId w:val="79"/>
        </w:numPr>
      </w:pPr>
      <w:r>
        <w:t>Rychlost vynořování 0,3 – 0,5 m/min.</w:t>
      </w:r>
    </w:p>
    <w:p w:rsidR="001465D7" w:rsidRDefault="001465D7" w:rsidP="001465D7"/>
    <w:p w:rsidR="001465D7" w:rsidRDefault="001465D7" w:rsidP="001465D7"/>
    <w:p w:rsidR="001465D7" w:rsidRDefault="001465D7" w:rsidP="001465D7"/>
    <w:p w:rsidR="0091542C" w:rsidRDefault="0091542C" w:rsidP="0091542C"/>
    <w:p w:rsidR="00A642A8" w:rsidRDefault="00F86BE1" w:rsidP="00A642A8">
      <w:r>
        <w:rPr>
          <w:noProof/>
          <w:lang w:eastAsia="cs-CZ"/>
        </w:rPr>
        <w:pict>
          <v:rect id="_x0000_s1153" style="position:absolute;margin-left:85.05pt;margin-top:5.6pt;width:269.25pt;height:149.6pt;z-index:251783168"/>
        </w:pict>
      </w:r>
    </w:p>
    <w:p w:rsidR="00A642A8" w:rsidRDefault="00A642A8" w:rsidP="00A642A8"/>
    <w:p w:rsidR="00A642A8" w:rsidRDefault="00A642A8" w:rsidP="00A642A8"/>
    <w:p w:rsidR="00A642A8" w:rsidRPr="00747FC0" w:rsidRDefault="00A642A8" w:rsidP="00A642A8"/>
    <w:p w:rsidR="00A642A8" w:rsidRPr="00747FC0" w:rsidRDefault="00A642A8" w:rsidP="00A642A8">
      <w:pPr>
        <w:ind w:left="1080"/>
      </w:pPr>
    </w:p>
    <w:p w:rsidR="00A642A8" w:rsidRPr="00747FC0" w:rsidRDefault="00A642A8" w:rsidP="00A642A8">
      <w:pPr>
        <w:ind w:left="720"/>
      </w:pPr>
    </w:p>
    <w:p w:rsidR="00A642A8" w:rsidRPr="00747FC0" w:rsidRDefault="00A642A8" w:rsidP="00A642A8">
      <w:pPr>
        <w:pStyle w:val="Odstavecseseznamem"/>
        <w:ind w:left="1080"/>
      </w:pPr>
    </w:p>
    <w:p w:rsidR="00A642A8" w:rsidRPr="00747FC0" w:rsidRDefault="00A642A8" w:rsidP="00A642A8">
      <w:pPr>
        <w:pStyle w:val="Odstavecseseznamem"/>
        <w:ind w:left="1440"/>
        <w:rPr>
          <w:b/>
          <w:u w:val="single"/>
        </w:rPr>
      </w:pPr>
    </w:p>
    <w:p w:rsidR="004E2FE1" w:rsidRDefault="004E2FE1" w:rsidP="004E2FE1"/>
    <w:p w:rsidR="001465D7" w:rsidRPr="00A642A8" w:rsidRDefault="001465D7" w:rsidP="001465D7">
      <w:pPr>
        <w:pStyle w:val="Nadpis3"/>
        <w:rPr>
          <w:sz w:val="36"/>
          <w:szCs w:val="36"/>
          <w:u w:val="single"/>
        </w:rPr>
      </w:pPr>
      <w:r>
        <w:rPr>
          <w:sz w:val="36"/>
          <w:szCs w:val="36"/>
          <w:u w:val="single"/>
        </w:rPr>
        <w:t>18</w:t>
      </w:r>
      <w:r w:rsidRPr="00A642A8">
        <w:rPr>
          <w:sz w:val="36"/>
          <w:szCs w:val="36"/>
          <w:u w:val="single"/>
        </w:rPr>
        <w:t>) Způsoby vytvrzování nátěrových hmot</w:t>
      </w:r>
    </w:p>
    <w:p w:rsidR="001465D7" w:rsidRPr="00A642A8" w:rsidRDefault="001465D7" w:rsidP="001465D7"/>
    <w:p w:rsidR="001465D7" w:rsidRPr="00660669" w:rsidRDefault="001465D7" w:rsidP="001465D7">
      <w:pPr>
        <w:pStyle w:val="Odstavecseseznamem"/>
        <w:numPr>
          <w:ilvl w:val="0"/>
          <w:numId w:val="47"/>
        </w:numPr>
        <w:spacing w:line="259" w:lineRule="auto"/>
        <w:rPr>
          <w:rFonts w:cstheme="minorHAnsi"/>
          <w:color w:val="C00000"/>
          <w:sz w:val="24"/>
          <w:szCs w:val="72"/>
        </w:rPr>
      </w:pPr>
      <w:r w:rsidRPr="00660669">
        <w:rPr>
          <w:rFonts w:cstheme="minorHAnsi"/>
          <w:color w:val="C00000"/>
          <w:sz w:val="24"/>
          <w:szCs w:val="72"/>
        </w:rPr>
        <w:t xml:space="preserve">přirozeně - </w:t>
      </w:r>
      <w:r w:rsidRPr="00660669">
        <w:rPr>
          <w:rFonts w:cstheme="minorHAnsi"/>
          <w:color w:val="000000" w:themeColor="text1"/>
          <w:sz w:val="24"/>
          <w:szCs w:val="72"/>
        </w:rPr>
        <w:t xml:space="preserve">jde o nejlevnější způsob </w:t>
      </w:r>
      <w:r w:rsidR="00BC5B8C" w:rsidRPr="00660669">
        <w:rPr>
          <w:rFonts w:cstheme="minorHAnsi"/>
          <w:color w:val="000000" w:themeColor="text1"/>
          <w:sz w:val="24"/>
          <w:szCs w:val="72"/>
        </w:rPr>
        <w:t>NH,</w:t>
      </w:r>
      <w:r w:rsidRPr="00660669">
        <w:rPr>
          <w:rFonts w:cstheme="minorHAnsi"/>
          <w:color w:val="000000" w:themeColor="text1"/>
          <w:sz w:val="24"/>
          <w:szCs w:val="72"/>
        </w:rPr>
        <w:t xml:space="preserve"> ale časově náročný </w:t>
      </w:r>
      <w:r w:rsidR="00BC5B8C" w:rsidRPr="00660669">
        <w:rPr>
          <w:rFonts w:cstheme="minorHAnsi"/>
          <w:color w:val="000000" w:themeColor="text1"/>
          <w:sz w:val="24"/>
          <w:szCs w:val="72"/>
        </w:rPr>
        <w:t>probíhá v</w:t>
      </w:r>
      <w:r w:rsidRPr="00660669">
        <w:rPr>
          <w:rFonts w:cstheme="minorHAnsi"/>
          <w:color w:val="000000" w:themeColor="text1"/>
          <w:sz w:val="24"/>
          <w:szCs w:val="72"/>
        </w:rPr>
        <w:t xml:space="preserve"> pokojové teplotě 20 – 22. RVV by neměla překročit 70 – 80% </w:t>
      </w:r>
    </w:p>
    <w:p w:rsidR="001465D7" w:rsidRPr="00660669" w:rsidRDefault="001465D7" w:rsidP="001465D7">
      <w:pPr>
        <w:pStyle w:val="Odstavecseseznamem"/>
        <w:numPr>
          <w:ilvl w:val="0"/>
          <w:numId w:val="47"/>
        </w:numPr>
        <w:spacing w:line="259" w:lineRule="auto"/>
        <w:rPr>
          <w:rFonts w:cstheme="minorHAnsi"/>
          <w:color w:val="C00000"/>
          <w:sz w:val="24"/>
          <w:szCs w:val="72"/>
        </w:rPr>
      </w:pPr>
      <w:r w:rsidRPr="00660669">
        <w:rPr>
          <w:rFonts w:cstheme="minorHAnsi"/>
          <w:color w:val="C00000"/>
          <w:sz w:val="24"/>
          <w:szCs w:val="72"/>
        </w:rPr>
        <w:t xml:space="preserve">uměle - </w:t>
      </w:r>
      <w:r w:rsidR="00BC5B8C" w:rsidRPr="00660669">
        <w:rPr>
          <w:rFonts w:cstheme="minorHAnsi"/>
          <w:color w:val="000000" w:themeColor="text1"/>
          <w:sz w:val="24"/>
          <w:szCs w:val="72"/>
        </w:rPr>
        <w:t>probíhá</w:t>
      </w:r>
      <w:r w:rsidRPr="00660669">
        <w:rPr>
          <w:rFonts w:cstheme="minorHAnsi"/>
          <w:color w:val="000000" w:themeColor="text1"/>
          <w:sz w:val="24"/>
          <w:szCs w:val="72"/>
        </w:rPr>
        <w:t xml:space="preserve"> v sušárnách a provádí se </w:t>
      </w:r>
    </w:p>
    <w:p w:rsidR="001465D7" w:rsidRPr="00660669" w:rsidRDefault="001465D7" w:rsidP="001465D7">
      <w:pPr>
        <w:pStyle w:val="Odstavecseseznamem"/>
        <w:numPr>
          <w:ilvl w:val="0"/>
          <w:numId w:val="48"/>
        </w:numPr>
        <w:spacing w:line="259" w:lineRule="auto"/>
        <w:rPr>
          <w:rFonts w:cstheme="minorHAnsi"/>
          <w:color w:val="C00000"/>
          <w:sz w:val="24"/>
          <w:szCs w:val="72"/>
        </w:rPr>
      </w:pPr>
      <w:r w:rsidRPr="00660669">
        <w:rPr>
          <w:rFonts w:cstheme="minorHAnsi"/>
          <w:color w:val="C00000"/>
          <w:sz w:val="24"/>
          <w:szCs w:val="72"/>
        </w:rPr>
        <w:t xml:space="preserve">teplem - </w:t>
      </w:r>
      <w:r w:rsidRPr="00660669">
        <w:rPr>
          <w:rFonts w:cstheme="minorHAnsi"/>
          <w:color w:val="000000" w:themeColor="text1"/>
          <w:sz w:val="24"/>
          <w:szCs w:val="72"/>
        </w:rPr>
        <w:t xml:space="preserve">fyzikálně = odpařením </w:t>
      </w:r>
    </w:p>
    <w:p w:rsidR="001465D7" w:rsidRPr="00660669" w:rsidRDefault="001465D7" w:rsidP="001465D7">
      <w:pPr>
        <w:pStyle w:val="Odstavecseseznamem"/>
        <w:numPr>
          <w:ilvl w:val="0"/>
          <w:numId w:val="48"/>
        </w:numPr>
        <w:spacing w:line="259" w:lineRule="auto"/>
        <w:rPr>
          <w:rFonts w:cstheme="minorHAnsi"/>
          <w:color w:val="C00000"/>
          <w:sz w:val="24"/>
          <w:szCs w:val="72"/>
        </w:rPr>
      </w:pPr>
      <w:r w:rsidRPr="00660669">
        <w:rPr>
          <w:rFonts w:cstheme="minorHAnsi"/>
          <w:color w:val="C00000"/>
          <w:sz w:val="24"/>
          <w:szCs w:val="72"/>
        </w:rPr>
        <w:t xml:space="preserve">radiací – </w:t>
      </w:r>
      <w:r w:rsidRPr="00660669">
        <w:rPr>
          <w:rFonts w:cstheme="minorHAnsi"/>
          <w:color w:val="000000" w:themeColor="text1"/>
          <w:sz w:val="24"/>
          <w:szCs w:val="72"/>
        </w:rPr>
        <w:t xml:space="preserve">elektromagnetické záření = chemické sušení </w:t>
      </w:r>
    </w:p>
    <w:p w:rsidR="001465D7" w:rsidRPr="00660669" w:rsidRDefault="00BC5B8C" w:rsidP="001465D7">
      <w:pPr>
        <w:pStyle w:val="Odstavecseseznamem"/>
        <w:numPr>
          <w:ilvl w:val="0"/>
          <w:numId w:val="49"/>
        </w:numPr>
        <w:spacing w:line="259" w:lineRule="auto"/>
        <w:rPr>
          <w:rFonts w:cstheme="minorHAnsi"/>
          <w:color w:val="C00000"/>
          <w:sz w:val="24"/>
          <w:szCs w:val="72"/>
        </w:rPr>
      </w:pPr>
      <w:r w:rsidRPr="00660669">
        <w:rPr>
          <w:rFonts w:cstheme="minorHAnsi"/>
          <w:color w:val="C00000"/>
          <w:sz w:val="24"/>
          <w:szCs w:val="72"/>
        </w:rPr>
        <w:t xml:space="preserve">ultrafialové: </w:t>
      </w:r>
      <w:r w:rsidRPr="00660669">
        <w:rPr>
          <w:rFonts w:cstheme="minorHAnsi"/>
          <w:color w:val="000000" w:themeColor="text1"/>
          <w:sz w:val="24"/>
          <w:szCs w:val="72"/>
        </w:rPr>
        <w:t>hlavně</w:t>
      </w:r>
      <w:r w:rsidR="001465D7" w:rsidRPr="00660669">
        <w:rPr>
          <w:rFonts w:cstheme="minorHAnsi"/>
          <w:color w:val="000000" w:themeColor="text1"/>
          <w:sz w:val="24"/>
          <w:szCs w:val="72"/>
        </w:rPr>
        <w:t xml:space="preserve"> B laky a tmely doba vytvrzování   2-3 minuty </w:t>
      </w:r>
    </w:p>
    <w:p w:rsidR="001465D7" w:rsidRPr="00660669" w:rsidRDefault="00BC5B8C" w:rsidP="001465D7">
      <w:pPr>
        <w:pStyle w:val="Odstavecseseznamem"/>
        <w:numPr>
          <w:ilvl w:val="0"/>
          <w:numId w:val="49"/>
        </w:numPr>
        <w:spacing w:line="259" w:lineRule="auto"/>
        <w:rPr>
          <w:rFonts w:cstheme="minorHAnsi"/>
          <w:color w:val="C00000"/>
          <w:sz w:val="24"/>
          <w:szCs w:val="72"/>
        </w:rPr>
      </w:pPr>
      <w:r w:rsidRPr="00660669">
        <w:rPr>
          <w:rFonts w:cstheme="minorHAnsi"/>
          <w:color w:val="C00000"/>
          <w:sz w:val="24"/>
          <w:szCs w:val="72"/>
        </w:rPr>
        <w:t>impulzivním</w:t>
      </w:r>
      <w:r w:rsidR="001465D7" w:rsidRPr="00660669">
        <w:rPr>
          <w:rFonts w:cstheme="minorHAnsi"/>
          <w:color w:val="C00000"/>
          <w:sz w:val="24"/>
          <w:szCs w:val="72"/>
        </w:rPr>
        <w:t xml:space="preserve"> </w:t>
      </w:r>
      <w:r w:rsidRPr="00660669">
        <w:rPr>
          <w:rFonts w:cstheme="minorHAnsi"/>
          <w:color w:val="C00000"/>
          <w:sz w:val="24"/>
          <w:szCs w:val="72"/>
        </w:rPr>
        <w:t>zářením:</w:t>
      </w:r>
      <w:r w:rsidR="001465D7" w:rsidRPr="00660669">
        <w:rPr>
          <w:rFonts w:cstheme="minorHAnsi"/>
          <w:color w:val="C00000"/>
          <w:sz w:val="24"/>
          <w:szCs w:val="72"/>
        </w:rPr>
        <w:t xml:space="preserve"> </w:t>
      </w:r>
      <w:r w:rsidR="001465D7" w:rsidRPr="00660669">
        <w:rPr>
          <w:rFonts w:cstheme="minorHAnsi"/>
          <w:color w:val="000000" w:themeColor="text1"/>
          <w:sz w:val="24"/>
          <w:szCs w:val="72"/>
        </w:rPr>
        <w:t xml:space="preserve">UF(IST) doba vytvrzení 60-70 s. </w:t>
      </w:r>
    </w:p>
    <w:p w:rsidR="001465D7" w:rsidRPr="00660669" w:rsidRDefault="001465D7" w:rsidP="001465D7">
      <w:pPr>
        <w:pStyle w:val="Odstavecseseznamem"/>
        <w:numPr>
          <w:ilvl w:val="0"/>
          <w:numId w:val="49"/>
        </w:numPr>
        <w:spacing w:line="259" w:lineRule="auto"/>
        <w:rPr>
          <w:rFonts w:cstheme="minorHAnsi"/>
          <w:color w:val="C00000"/>
          <w:sz w:val="24"/>
          <w:szCs w:val="72"/>
        </w:rPr>
      </w:pPr>
      <w:r w:rsidRPr="00660669">
        <w:rPr>
          <w:rFonts w:cstheme="minorHAnsi"/>
          <w:color w:val="C00000"/>
          <w:sz w:val="24"/>
          <w:szCs w:val="72"/>
        </w:rPr>
        <w:t xml:space="preserve">infračervené záření : </w:t>
      </w:r>
      <w:r w:rsidRPr="00660669">
        <w:rPr>
          <w:rFonts w:cstheme="minorHAnsi"/>
          <w:color w:val="000000" w:themeColor="text1"/>
          <w:sz w:val="24"/>
          <w:szCs w:val="72"/>
        </w:rPr>
        <w:t>nezahřívá dřevo používá se pro B,U laky doba vytvrzení několik vteřin (ič)</w:t>
      </w:r>
    </w:p>
    <w:p w:rsidR="001465D7" w:rsidRPr="00660669" w:rsidRDefault="001465D7" w:rsidP="001465D7">
      <w:pPr>
        <w:pStyle w:val="Odstavecseseznamem"/>
        <w:numPr>
          <w:ilvl w:val="0"/>
          <w:numId w:val="49"/>
        </w:numPr>
        <w:spacing w:line="259" w:lineRule="auto"/>
        <w:rPr>
          <w:rFonts w:cstheme="minorHAnsi"/>
          <w:color w:val="C00000"/>
          <w:sz w:val="24"/>
          <w:szCs w:val="72"/>
        </w:rPr>
      </w:pPr>
      <w:r w:rsidRPr="00660669">
        <w:rPr>
          <w:rFonts w:cstheme="minorHAnsi"/>
          <w:color w:val="C00000"/>
          <w:sz w:val="24"/>
          <w:szCs w:val="72"/>
        </w:rPr>
        <w:t xml:space="preserve">urychleným tokem elektronů : </w:t>
      </w:r>
      <w:r w:rsidRPr="00660669">
        <w:rPr>
          <w:rFonts w:cstheme="minorHAnsi"/>
          <w:color w:val="000000" w:themeColor="text1"/>
          <w:sz w:val="24"/>
          <w:szCs w:val="72"/>
        </w:rPr>
        <w:t xml:space="preserve">převážně B laky a akrylátové. Doba vytvrzení 10s (EBC) – drahé </w:t>
      </w:r>
    </w:p>
    <w:p w:rsidR="001465D7" w:rsidRPr="00660669" w:rsidRDefault="001465D7" w:rsidP="001465D7">
      <w:pPr>
        <w:pStyle w:val="Odstavecseseznamem"/>
        <w:suppressAutoHyphens/>
        <w:spacing w:after="200" w:line="276" w:lineRule="auto"/>
        <w:rPr>
          <w:rFonts w:cstheme="minorHAnsi"/>
        </w:rPr>
      </w:pPr>
    </w:p>
    <w:p w:rsidR="004E2FE1" w:rsidRPr="00CC14E9" w:rsidRDefault="004E2FE1" w:rsidP="00CC14E9">
      <w:pPr>
        <w:rPr>
          <w:rFonts w:cstheme="minorHAnsi"/>
          <w:sz w:val="24"/>
          <w:szCs w:val="24"/>
        </w:rPr>
      </w:pPr>
    </w:p>
    <w:p w:rsidR="00394EDB" w:rsidRDefault="00394EDB" w:rsidP="00A642A8">
      <w:pPr>
        <w:pStyle w:val="Nadpis3"/>
        <w:rPr>
          <w:sz w:val="36"/>
          <w:szCs w:val="36"/>
          <w:u w:val="single"/>
        </w:rPr>
      </w:pPr>
    </w:p>
    <w:p w:rsidR="00A642A8" w:rsidRPr="00A642A8" w:rsidRDefault="001465D7" w:rsidP="00A642A8">
      <w:pPr>
        <w:pStyle w:val="Nadpis3"/>
        <w:rPr>
          <w:sz w:val="36"/>
          <w:szCs w:val="36"/>
          <w:u w:val="single"/>
        </w:rPr>
      </w:pPr>
      <w:r>
        <w:rPr>
          <w:sz w:val="36"/>
          <w:szCs w:val="36"/>
          <w:u w:val="single"/>
        </w:rPr>
        <w:t>19</w:t>
      </w:r>
      <w:r w:rsidR="00A642A8" w:rsidRPr="00A642A8">
        <w:rPr>
          <w:sz w:val="36"/>
          <w:szCs w:val="36"/>
          <w:u w:val="single"/>
        </w:rPr>
        <w:t>. Broušení a leštění NH</w:t>
      </w:r>
    </w:p>
    <w:p w:rsidR="00A642A8" w:rsidRPr="00BC758C" w:rsidRDefault="00A642A8" w:rsidP="00A642A8">
      <w:pPr>
        <w:rPr>
          <w:rFonts w:cstheme="minorHAnsi"/>
          <w:color w:val="C00000"/>
          <w:sz w:val="24"/>
          <w:szCs w:val="24"/>
        </w:rPr>
      </w:pPr>
    </w:p>
    <w:p w:rsidR="00A642A8" w:rsidRPr="00BC758C" w:rsidRDefault="00A642A8" w:rsidP="00A642A8">
      <w:pPr>
        <w:rPr>
          <w:rFonts w:cstheme="minorHAnsi"/>
          <w:color w:val="C00000"/>
          <w:sz w:val="24"/>
          <w:szCs w:val="24"/>
        </w:rPr>
      </w:pPr>
      <w:r w:rsidRPr="00BC758C">
        <w:rPr>
          <w:rFonts w:cstheme="minorHAnsi"/>
          <w:color w:val="C00000"/>
          <w:sz w:val="24"/>
          <w:szCs w:val="24"/>
        </w:rPr>
        <w:t xml:space="preserve">Všeobecné </w:t>
      </w:r>
      <w:r w:rsidR="00BC5B8C" w:rsidRPr="00BC758C">
        <w:rPr>
          <w:rFonts w:cstheme="minorHAnsi"/>
          <w:color w:val="C00000"/>
          <w:sz w:val="24"/>
          <w:szCs w:val="24"/>
        </w:rPr>
        <w:t>zásady:</w:t>
      </w:r>
      <w:r w:rsidRPr="00BC758C">
        <w:rPr>
          <w:rFonts w:cstheme="minorHAnsi"/>
          <w:color w:val="C00000"/>
          <w:sz w:val="24"/>
          <w:szCs w:val="24"/>
        </w:rPr>
        <w:t xml:space="preserve"> </w:t>
      </w:r>
    </w:p>
    <w:p w:rsidR="00A642A8" w:rsidRPr="00BC758C" w:rsidRDefault="00A642A8" w:rsidP="00CA180E">
      <w:pPr>
        <w:pStyle w:val="Odstavecseseznamem"/>
        <w:numPr>
          <w:ilvl w:val="0"/>
          <w:numId w:val="80"/>
        </w:numPr>
        <w:spacing w:line="259" w:lineRule="auto"/>
        <w:rPr>
          <w:rFonts w:cstheme="minorHAnsi"/>
          <w:color w:val="C00000"/>
          <w:sz w:val="24"/>
          <w:szCs w:val="24"/>
        </w:rPr>
      </w:pPr>
      <w:r w:rsidRPr="00BC758C">
        <w:rPr>
          <w:rFonts w:cstheme="minorHAnsi"/>
          <w:color w:val="000000" w:themeColor="text1"/>
          <w:sz w:val="24"/>
          <w:szCs w:val="24"/>
        </w:rPr>
        <w:t>první broušení NH zrnění 180 – 240</w:t>
      </w:r>
    </w:p>
    <w:p w:rsidR="00A642A8" w:rsidRPr="00BC758C" w:rsidRDefault="00A642A8" w:rsidP="00CA180E">
      <w:pPr>
        <w:pStyle w:val="Odstavecseseznamem"/>
        <w:numPr>
          <w:ilvl w:val="0"/>
          <w:numId w:val="80"/>
        </w:numPr>
        <w:spacing w:line="259" w:lineRule="auto"/>
        <w:rPr>
          <w:rFonts w:cstheme="minorHAnsi"/>
          <w:color w:val="C00000"/>
          <w:sz w:val="24"/>
          <w:szCs w:val="24"/>
        </w:rPr>
      </w:pPr>
      <w:r w:rsidRPr="00BC758C">
        <w:rPr>
          <w:rFonts w:cstheme="minorHAnsi"/>
          <w:color w:val="000000" w:themeColor="text1"/>
          <w:sz w:val="24"/>
          <w:szCs w:val="24"/>
        </w:rPr>
        <w:t>mezi broušení 240-280</w:t>
      </w:r>
    </w:p>
    <w:p w:rsidR="00A642A8" w:rsidRPr="00BC758C" w:rsidRDefault="00A642A8" w:rsidP="00CA180E">
      <w:pPr>
        <w:pStyle w:val="Odstavecseseznamem"/>
        <w:numPr>
          <w:ilvl w:val="0"/>
          <w:numId w:val="80"/>
        </w:numPr>
        <w:spacing w:line="259" w:lineRule="auto"/>
        <w:rPr>
          <w:rFonts w:cstheme="minorHAnsi"/>
          <w:color w:val="C00000"/>
          <w:sz w:val="24"/>
          <w:szCs w:val="24"/>
        </w:rPr>
      </w:pPr>
      <w:r w:rsidRPr="00BC758C">
        <w:rPr>
          <w:rFonts w:cstheme="minorHAnsi"/>
          <w:color w:val="000000" w:themeColor="text1"/>
          <w:sz w:val="24"/>
          <w:szCs w:val="24"/>
        </w:rPr>
        <w:t>před posledním nánosem 280-320 u B laku až 400</w:t>
      </w:r>
    </w:p>
    <w:p w:rsidR="00A642A8" w:rsidRPr="00BC758C" w:rsidRDefault="00A642A8" w:rsidP="00A642A8">
      <w:pPr>
        <w:rPr>
          <w:rFonts w:cstheme="minorHAnsi"/>
          <w:color w:val="C00000"/>
          <w:sz w:val="24"/>
          <w:szCs w:val="24"/>
        </w:rPr>
      </w:pPr>
    </w:p>
    <w:p w:rsidR="00A642A8" w:rsidRPr="00BC758C" w:rsidRDefault="00A642A8" w:rsidP="00CA180E">
      <w:pPr>
        <w:pStyle w:val="Odstavecseseznamem"/>
        <w:numPr>
          <w:ilvl w:val="0"/>
          <w:numId w:val="81"/>
        </w:numPr>
        <w:spacing w:line="259" w:lineRule="auto"/>
        <w:rPr>
          <w:rFonts w:cstheme="minorHAnsi"/>
          <w:color w:val="C00000"/>
          <w:sz w:val="24"/>
          <w:szCs w:val="24"/>
        </w:rPr>
      </w:pPr>
      <w:r>
        <w:rPr>
          <w:rFonts w:cstheme="minorHAnsi"/>
          <w:color w:val="C00000"/>
          <w:sz w:val="24"/>
          <w:szCs w:val="24"/>
        </w:rPr>
        <w:t>broušení za mokra</w:t>
      </w:r>
      <w:r w:rsidRPr="00BC758C">
        <w:rPr>
          <w:rFonts w:cstheme="minorHAnsi"/>
          <w:color w:val="C00000"/>
          <w:sz w:val="24"/>
          <w:szCs w:val="24"/>
        </w:rPr>
        <w:t xml:space="preserve">: </w:t>
      </w:r>
      <w:r w:rsidRPr="00BC758C">
        <w:rPr>
          <w:rFonts w:cstheme="minorHAnsi"/>
          <w:color w:val="000000" w:themeColor="text1"/>
          <w:sz w:val="24"/>
          <w:szCs w:val="24"/>
        </w:rPr>
        <w:t xml:space="preserve">brousí se jen vrchní vrstva C laky při dokončení na vysoký lesk </w:t>
      </w:r>
    </w:p>
    <w:p w:rsidR="00A642A8" w:rsidRPr="00BC758C" w:rsidRDefault="00A642A8" w:rsidP="00CA180E">
      <w:pPr>
        <w:pStyle w:val="Odstavecseseznamem"/>
        <w:numPr>
          <w:ilvl w:val="0"/>
          <w:numId w:val="81"/>
        </w:numPr>
        <w:spacing w:line="259" w:lineRule="auto"/>
        <w:rPr>
          <w:rFonts w:cstheme="minorHAnsi"/>
          <w:color w:val="C00000"/>
          <w:sz w:val="24"/>
          <w:szCs w:val="24"/>
        </w:rPr>
      </w:pPr>
      <w:r>
        <w:rPr>
          <w:rFonts w:cstheme="minorHAnsi"/>
          <w:color w:val="C00000"/>
          <w:sz w:val="24"/>
          <w:szCs w:val="24"/>
        </w:rPr>
        <w:t>broušení za sucha</w:t>
      </w:r>
      <w:r w:rsidRPr="00BC758C">
        <w:rPr>
          <w:rFonts w:cstheme="minorHAnsi"/>
          <w:color w:val="C00000"/>
          <w:sz w:val="24"/>
          <w:szCs w:val="24"/>
        </w:rPr>
        <w:t>:</w:t>
      </w:r>
      <w:r w:rsidRPr="00BC758C">
        <w:rPr>
          <w:rFonts w:cstheme="minorHAnsi"/>
          <w:sz w:val="24"/>
          <w:szCs w:val="24"/>
        </w:rPr>
        <w:t xml:space="preserve"> </w:t>
      </w:r>
      <w:r w:rsidRPr="00BC758C">
        <w:rPr>
          <w:rFonts w:cstheme="minorHAnsi"/>
          <w:color w:val="000000" w:themeColor="text1"/>
          <w:sz w:val="24"/>
          <w:szCs w:val="24"/>
        </w:rPr>
        <w:t xml:space="preserve">provádíme na automatických a poloautomatických bruskách s nízkou rychlostí 15-18m/s. důležitou součástí broušení je přítlak který se řídí druhem NH </w:t>
      </w:r>
    </w:p>
    <w:p w:rsidR="00A642A8" w:rsidRPr="00BC758C" w:rsidRDefault="00A642A8" w:rsidP="00A642A8">
      <w:pPr>
        <w:pStyle w:val="Odstavecseseznamem"/>
        <w:rPr>
          <w:rFonts w:cstheme="minorHAnsi"/>
          <w:color w:val="C00000"/>
          <w:sz w:val="24"/>
          <w:szCs w:val="24"/>
        </w:rPr>
      </w:pPr>
    </w:p>
    <w:p w:rsidR="00A642A8" w:rsidRPr="00BC758C" w:rsidRDefault="00A642A8" w:rsidP="00A642A8">
      <w:pPr>
        <w:pStyle w:val="Odstavecseseznamem"/>
        <w:rPr>
          <w:rFonts w:cstheme="minorHAnsi"/>
          <w:color w:val="C00000"/>
          <w:sz w:val="24"/>
          <w:szCs w:val="24"/>
        </w:rPr>
      </w:pPr>
      <w:r>
        <w:rPr>
          <w:rFonts w:cstheme="minorHAnsi"/>
          <w:color w:val="C00000"/>
          <w:sz w:val="24"/>
          <w:szCs w:val="24"/>
        </w:rPr>
        <w:t>leštění</w:t>
      </w:r>
      <w:r w:rsidRPr="00BC758C">
        <w:rPr>
          <w:rFonts w:cstheme="minorHAnsi"/>
          <w:color w:val="C00000"/>
          <w:sz w:val="24"/>
          <w:szCs w:val="24"/>
        </w:rPr>
        <w:t xml:space="preserve">: </w:t>
      </w:r>
    </w:p>
    <w:p w:rsidR="00A642A8" w:rsidRPr="00BC758C" w:rsidRDefault="00A642A8" w:rsidP="00A642A8">
      <w:pPr>
        <w:pStyle w:val="Odstavecseseznamem"/>
        <w:rPr>
          <w:rFonts w:cstheme="minorHAnsi"/>
          <w:color w:val="000000" w:themeColor="text1"/>
          <w:sz w:val="24"/>
          <w:szCs w:val="24"/>
        </w:rPr>
      </w:pPr>
      <w:r w:rsidRPr="00BC758C">
        <w:rPr>
          <w:rFonts w:cstheme="minorHAnsi"/>
          <w:color w:val="000000" w:themeColor="text1"/>
          <w:sz w:val="24"/>
          <w:szCs w:val="24"/>
        </w:rPr>
        <w:t>provádí se na pásových leštičkách i kobercovým nebo plátnovým pásem moderní leštičky jsou plně automatické (válcové) 4,6 až osmi válcové na jeden průchod vyleští na požadovaný stupeň pasty nanášíme na dílec nebo pás,</w:t>
      </w:r>
      <w:r w:rsidR="00540623">
        <w:rPr>
          <w:rFonts w:cstheme="minorHAnsi"/>
          <w:color w:val="000000" w:themeColor="text1"/>
          <w:sz w:val="24"/>
          <w:szCs w:val="24"/>
        </w:rPr>
        <w:t xml:space="preserve"> </w:t>
      </w:r>
      <w:r w:rsidRPr="00BC758C">
        <w:rPr>
          <w:rFonts w:cstheme="minorHAnsi"/>
          <w:color w:val="000000" w:themeColor="text1"/>
          <w:sz w:val="24"/>
          <w:szCs w:val="24"/>
        </w:rPr>
        <w:t xml:space="preserve">kotouč a pasty ředíme mýdlovou vodou tak, aby pasta neodstřikovala </w:t>
      </w:r>
    </w:p>
    <w:p w:rsidR="00A642A8" w:rsidRPr="00540623" w:rsidRDefault="00A642A8" w:rsidP="00540623">
      <w:pPr>
        <w:rPr>
          <w:rFonts w:cstheme="minorHAnsi"/>
          <w:color w:val="000000" w:themeColor="text1"/>
          <w:sz w:val="24"/>
          <w:szCs w:val="24"/>
        </w:rPr>
      </w:pPr>
    </w:p>
    <w:p w:rsidR="00A642A8" w:rsidRPr="00BC758C" w:rsidRDefault="00A642A8" w:rsidP="00A642A8">
      <w:pPr>
        <w:pStyle w:val="Odstavecseseznamem"/>
        <w:rPr>
          <w:rFonts w:cstheme="minorHAnsi"/>
          <w:color w:val="000000" w:themeColor="text1"/>
          <w:sz w:val="24"/>
          <w:szCs w:val="24"/>
        </w:rPr>
      </w:pPr>
    </w:p>
    <w:p w:rsidR="00A642A8" w:rsidRDefault="001465D7" w:rsidP="00540623">
      <w:pPr>
        <w:pStyle w:val="Nadpis3"/>
        <w:rPr>
          <w:sz w:val="36"/>
          <w:szCs w:val="36"/>
          <w:u w:val="single"/>
        </w:rPr>
      </w:pPr>
      <w:r>
        <w:rPr>
          <w:sz w:val="36"/>
          <w:szCs w:val="36"/>
          <w:u w:val="single"/>
        </w:rPr>
        <w:t>20</w:t>
      </w:r>
      <w:r w:rsidR="00540623" w:rsidRPr="00540623">
        <w:rPr>
          <w:sz w:val="36"/>
          <w:szCs w:val="36"/>
          <w:u w:val="single"/>
        </w:rPr>
        <w:t>. Téma: Montáž</w:t>
      </w:r>
    </w:p>
    <w:p w:rsidR="00540623" w:rsidRPr="00540623" w:rsidRDefault="00540623" w:rsidP="00540623"/>
    <w:p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meziskladu dílců</w:t>
      </w:r>
    </w:p>
    <w:p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 xml:space="preserve">předmontáží dílců </w:t>
      </w:r>
    </w:p>
    <w:p w:rsidR="00A642A8" w:rsidRPr="00540623" w:rsidRDefault="00A642A8" w:rsidP="00CA180E">
      <w:pPr>
        <w:pStyle w:val="Odstavecseseznamem"/>
        <w:numPr>
          <w:ilvl w:val="0"/>
          <w:numId w:val="82"/>
        </w:numPr>
        <w:spacing w:line="259" w:lineRule="auto"/>
        <w:rPr>
          <w:rFonts w:cstheme="minorHAnsi"/>
          <w:sz w:val="24"/>
          <w:szCs w:val="24"/>
        </w:rPr>
      </w:pPr>
      <w:r w:rsidRPr="00540623">
        <w:rPr>
          <w:rFonts w:cstheme="minorHAnsi"/>
          <w:sz w:val="24"/>
          <w:szCs w:val="24"/>
        </w:rPr>
        <w:t xml:space="preserve">montáž </w:t>
      </w:r>
      <w:r w:rsidR="00540623" w:rsidRPr="00540623">
        <w:rPr>
          <w:rFonts w:cstheme="minorHAnsi"/>
          <w:sz w:val="24"/>
          <w:szCs w:val="24"/>
        </w:rPr>
        <w:t>korpusů</w:t>
      </w:r>
    </w:p>
    <w:p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 xml:space="preserve">konečná montáž </w:t>
      </w:r>
    </w:p>
    <w:p w:rsidR="00A642A8" w:rsidRPr="00540623" w:rsidRDefault="00A642A8" w:rsidP="00CA180E">
      <w:pPr>
        <w:pStyle w:val="Odstavecseseznamem"/>
        <w:numPr>
          <w:ilvl w:val="0"/>
          <w:numId w:val="82"/>
        </w:numPr>
        <w:spacing w:line="259" w:lineRule="auto"/>
        <w:rPr>
          <w:rFonts w:cstheme="minorHAnsi"/>
          <w:sz w:val="24"/>
          <w:szCs w:val="24"/>
        </w:rPr>
      </w:pPr>
      <w:r w:rsidRPr="00540623">
        <w:rPr>
          <w:rFonts w:cstheme="minorHAnsi"/>
          <w:sz w:val="24"/>
          <w:szCs w:val="24"/>
        </w:rPr>
        <w:t xml:space="preserve">kompletace </w:t>
      </w:r>
      <w:r w:rsidR="00540623" w:rsidRPr="00540623">
        <w:rPr>
          <w:rFonts w:cstheme="minorHAnsi"/>
          <w:sz w:val="24"/>
          <w:szCs w:val="24"/>
        </w:rPr>
        <w:t>elementů</w:t>
      </w:r>
    </w:p>
    <w:p w:rsidR="00A642A8" w:rsidRPr="00BC758C" w:rsidRDefault="00BC5B8C"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čištění, kontrola, opravy</w:t>
      </w:r>
      <w:r w:rsidR="00A642A8" w:rsidRPr="00BC758C">
        <w:rPr>
          <w:rFonts w:cstheme="minorHAnsi"/>
          <w:color w:val="000000" w:themeColor="text1"/>
          <w:sz w:val="24"/>
          <w:szCs w:val="24"/>
        </w:rPr>
        <w:t xml:space="preserve"> </w:t>
      </w:r>
    </w:p>
    <w:p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 xml:space="preserve">balení nábytku </w:t>
      </w:r>
    </w:p>
    <w:p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kompletace souprav (sestav)</w:t>
      </w:r>
    </w:p>
    <w:p w:rsidR="00A642A8" w:rsidRPr="00BC758C" w:rsidRDefault="00A642A8" w:rsidP="00A642A8">
      <w:pPr>
        <w:pStyle w:val="Odstavecseseznamem"/>
        <w:rPr>
          <w:rFonts w:cstheme="minorHAnsi"/>
          <w:color w:val="000000" w:themeColor="text1"/>
          <w:sz w:val="24"/>
          <w:szCs w:val="24"/>
        </w:rPr>
      </w:pPr>
    </w:p>
    <w:p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jsou zde dílce které prošli kontrolou a opravami v předcházejícím pracovním procesu dílce jsou řazeny podle druhu výroby </w:t>
      </w:r>
    </w:p>
    <w:p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zde se na dílce připevňují součástky nebo další dílce (šroubováním,</w:t>
      </w:r>
      <w:r w:rsidR="00BC5B8C">
        <w:rPr>
          <w:rFonts w:cstheme="minorHAnsi"/>
          <w:color w:val="000000" w:themeColor="text1"/>
          <w:sz w:val="24"/>
          <w:szCs w:val="24"/>
        </w:rPr>
        <w:t xml:space="preserve"> </w:t>
      </w:r>
      <w:r w:rsidRPr="00BC758C">
        <w:rPr>
          <w:rFonts w:cstheme="minorHAnsi"/>
          <w:color w:val="000000" w:themeColor="text1"/>
          <w:sz w:val="24"/>
          <w:szCs w:val="24"/>
        </w:rPr>
        <w:t>lepením,</w:t>
      </w:r>
      <w:r w:rsidR="00BC5B8C">
        <w:rPr>
          <w:rFonts w:cstheme="minorHAnsi"/>
          <w:color w:val="000000" w:themeColor="text1"/>
          <w:sz w:val="24"/>
          <w:szCs w:val="24"/>
        </w:rPr>
        <w:t xml:space="preserve"> </w:t>
      </w:r>
      <w:r w:rsidRPr="00BC758C">
        <w:rPr>
          <w:rFonts w:cstheme="minorHAnsi"/>
          <w:color w:val="000000" w:themeColor="text1"/>
          <w:sz w:val="24"/>
          <w:szCs w:val="24"/>
        </w:rPr>
        <w:t xml:space="preserve">přibíjením) spojením dvou nebo více dílců vzniká podstava </w:t>
      </w:r>
    </w:p>
    <w:p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zde se spojují korpusové dílce které tvoří nosnou konstrukci skříňového nábytku korpus je tvořen – </w:t>
      </w:r>
      <w:r w:rsidR="00BC5B8C" w:rsidRPr="00BC758C">
        <w:rPr>
          <w:rFonts w:cstheme="minorHAnsi"/>
          <w:color w:val="000000" w:themeColor="text1"/>
          <w:sz w:val="24"/>
          <w:szCs w:val="24"/>
        </w:rPr>
        <w:t>půdou, boky</w:t>
      </w:r>
      <w:r w:rsidRPr="00BC758C">
        <w:rPr>
          <w:rFonts w:cstheme="minorHAnsi"/>
          <w:color w:val="000000" w:themeColor="text1"/>
          <w:sz w:val="24"/>
          <w:szCs w:val="24"/>
        </w:rPr>
        <w:t>….</w:t>
      </w:r>
    </w:p>
    <w:p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Zde se připevňují pohyblivé dílce na </w:t>
      </w:r>
      <w:r w:rsidR="00BC5B8C" w:rsidRPr="00BC758C">
        <w:rPr>
          <w:rFonts w:cstheme="minorHAnsi"/>
          <w:color w:val="000000" w:themeColor="text1"/>
          <w:sz w:val="24"/>
          <w:szCs w:val="24"/>
        </w:rPr>
        <w:t>korpus (dvířka, čela</w:t>
      </w:r>
      <w:r w:rsidR="00BC5B8C">
        <w:rPr>
          <w:rFonts w:cstheme="minorHAnsi"/>
          <w:color w:val="000000" w:themeColor="text1"/>
          <w:sz w:val="24"/>
          <w:szCs w:val="24"/>
        </w:rPr>
        <w:t xml:space="preserve"> </w:t>
      </w:r>
      <w:r w:rsidR="00BC5B8C" w:rsidRPr="00BC758C">
        <w:rPr>
          <w:rFonts w:cstheme="minorHAnsi"/>
          <w:color w:val="000000" w:themeColor="text1"/>
          <w:sz w:val="24"/>
          <w:szCs w:val="24"/>
        </w:rPr>
        <w:t>výsuvné</w:t>
      </w:r>
      <w:r w:rsidRPr="00BC758C">
        <w:rPr>
          <w:rFonts w:cstheme="minorHAnsi"/>
          <w:color w:val="000000" w:themeColor="text1"/>
          <w:sz w:val="24"/>
          <w:szCs w:val="24"/>
        </w:rPr>
        <w:t xml:space="preserve"> police…)</w:t>
      </w:r>
    </w:p>
    <w:p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Zahrnuje vkládaní ostatních volných dílců nebo součástek do korpusu sklo, police provádí se pouze jejich fixování při přepravě </w:t>
      </w:r>
    </w:p>
    <w:p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Provádí se drobné opravy, které vznikly na </w:t>
      </w:r>
      <w:r w:rsidR="00BC5B8C" w:rsidRPr="00BC758C">
        <w:rPr>
          <w:rFonts w:cstheme="minorHAnsi"/>
          <w:color w:val="000000" w:themeColor="text1"/>
          <w:sz w:val="24"/>
          <w:szCs w:val="24"/>
        </w:rPr>
        <w:t>předchozích pracovištích</w:t>
      </w:r>
      <w:r w:rsidRPr="00BC758C">
        <w:rPr>
          <w:rFonts w:cstheme="minorHAnsi"/>
          <w:color w:val="000000" w:themeColor="text1"/>
          <w:sz w:val="24"/>
          <w:szCs w:val="24"/>
        </w:rPr>
        <w:t xml:space="preserve"> montáže </w:t>
      </w:r>
    </w:p>
    <w:p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Je součástí montážní linky, připevňují se různé </w:t>
      </w:r>
      <w:r w:rsidRPr="00540623">
        <w:rPr>
          <w:rFonts w:cstheme="minorHAnsi"/>
          <w:sz w:val="24"/>
          <w:szCs w:val="24"/>
        </w:rPr>
        <w:t xml:space="preserve">ochranné a fixační </w:t>
      </w:r>
      <w:r w:rsidR="00540623" w:rsidRPr="00540623">
        <w:rPr>
          <w:rFonts w:cstheme="minorHAnsi"/>
          <w:sz w:val="24"/>
          <w:szCs w:val="24"/>
        </w:rPr>
        <w:t>prvky</w:t>
      </w:r>
      <w:r w:rsidRPr="00540623">
        <w:rPr>
          <w:rFonts w:cstheme="minorHAnsi"/>
          <w:sz w:val="24"/>
          <w:szCs w:val="24"/>
        </w:rPr>
        <w:t xml:space="preserve"> tvořící</w:t>
      </w:r>
      <w:r w:rsidRPr="00BC758C">
        <w:rPr>
          <w:rFonts w:cstheme="minorHAnsi"/>
          <w:color w:val="000000" w:themeColor="text1"/>
          <w:sz w:val="24"/>
          <w:szCs w:val="24"/>
        </w:rPr>
        <w:t xml:space="preserve"> součást obalu </w:t>
      </w:r>
    </w:p>
    <w:p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Na konci linky, kdy se jednotlivé elementy ukládají na paletu  </w:t>
      </w:r>
    </w:p>
    <w:p w:rsidR="00CC14E9" w:rsidRPr="00CC14E9" w:rsidRDefault="00CC14E9" w:rsidP="00CC14E9">
      <w:pPr>
        <w:rPr>
          <w:rFonts w:cstheme="minorHAnsi"/>
          <w:sz w:val="24"/>
          <w:szCs w:val="24"/>
        </w:rPr>
      </w:pPr>
    </w:p>
    <w:p w:rsidR="00127B8D" w:rsidRDefault="00127B8D" w:rsidP="005A41B8"/>
    <w:p w:rsidR="00127B8D" w:rsidRPr="00127B8D" w:rsidRDefault="00127B8D" w:rsidP="00127B8D"/>
    <w:p w:rsidR="00127B8D" w:rsidRPr="00B042E9" w:rsidRDefault="00B042E9" w:rsidP="00B042E9">
      <w:pPr>
        <w:pStyle w:val="Nadpis2"/>
        <w:rPr>
          <w:sz w:val="40"/>
          <w:szCs w:val="40"/>
          <w:u w:val="single"/>
        </w:rPr>
      </w:pPr>
      <w:r w:rsidRPr="00B042E9">
        <w:rPr>
          <w:sz w:val="40"/>
          <w:szCs w:val="40"/>
          <w:u w:val="single"/>
        </w:rPr>
        <w:t>21. Téma: Sklo a sklenářské práce</w:t>
      </w:r>
    </w:p>
    <w:p w:rsidR="00127B8D" w:rsidRPr="00127B8D" w:rsidRDefault="00127B8D" w:rsidP="00127B8D"/>
    <w:p w:rsidR="00B042E9" w:rsidRPr="00B042E9" w:rsidRDefault="00B042E9" w:rsidP="00B042E9">
      <w:pPr>
        <w:rPr>
          <w:rFonts w:cstheme="minorHAnsi"/>
          <w:sz w:val="24"/>
          <w:szCs w:val="24"/>
        </w:rPr>
      </w:pPr>
      <w:r w:rsidRPr="00B042E9">
        <w:rPr>
          <w:rFonts w:cstheme="minorHAnsi"/>
          <w:sz w:val="24"/>
          <w:szCs w:val="24"/>
        </w:rPr>
        <w:t>Sklo je obvykle průhledná látka, vyrobená tavením směsi několika surovin. Například:</w:t>
      </w:r>
    </w:p>
    <w:p w:rsidR="00B042E9" w:rsidRPr="00B042E9" w:rsidRDefault="00B042E9" w:rsidP="00B042E9">
      <w:pPr>
        <w:pStyle w:val="Odstavecseseznamem"/>
        <w:spacing w:line="259" w:lineRule="auto"/>
        <w:rPr>
          <w:rFonts w:cstheme="minorHAnsi"/>
          <w:sz w:val="24"/>
          <w:szCs w:val="24"/>
        </w:rPr>
      </w:pPr>
      <w:r w:rsidRPr="00B042E9">
        <w:rPr>
          <w:rFonts w:cstheme="minorHAnsi"/>
          <w:sz w:val="24"/>
          <w:szCs w:val="24"/>
        </w:rPr>
        <w:t>Okenní je směs 60 % křemičitého písku, 14 % dolomitu, 18 % uhličitanu sodného, 5 % vápence 1 % sulfátu a barviva. Všechny suroviny se jemně umelou, smísí a taví v peci při teplotě asi 1800°C. Ochlazením asi na 1000 °C zhoustne natolik, že se dá tvarovat.</w:t>
      </w:r>
    </w:p>
    <w:p w:rsidR="00B042E9" w:rsidRPr="00B042E9" w:rsidRDefault="00B042E9" w:rsidP="00B042E9">
      <w:pPr>
        <w:pStyle w:val="Odstavecseseznamem"/>
        <w:rPr>
          <w:rFonts w:cstheme="minorHAnsi"/>
          <w:sz w:val="24"/>
          <w:szCs w:val="24"/>
        </w:rPr>
      </w:pPr>
      <w:r w:rsidRPr="00B042E9">
        <w:rPr>
          <w:rFonts w:cstheme="minorHAnsi"/>
          <w:sz w:val="24"/>
          <w:szCs w:val="24"/>
        </w:rPr>
        <w:t>Podle způsobu dalšího tvarování rozlišujeme sklo foukané, tažené, plavené, lité, pěnové a skleněná vlákna.</w:t>
      </w:r>
    </w:p>
    <w:p w:rsidR="00B042E9" w:rsidRPr="00B042E9" w:rsidRDefault="00B042E9" w:rsidP="00B042E9">
      <w:pPr>
        <w:pStyle w:val="Odstavecseseznamem"/>
        <w:rPr>
          <w:rFonts w:cstheme="minorHAnsi"/>
          <w:sz w:val="24"/>
          <w:szCs w:val="24"/>
        </w:rPr>
      </w:pPr>
    </w:p>
    <w:p w:rsidR="00B042E9" w:rsidRPr="00B042E9" w:rsidRDefault="00B042E9" w:rsidP="00B042E9">
      <w:pPr>
        <w:pStyle w:val="Odstavecseseznamem"/>
        <w:rPr>
          <w:rFonts w:cstheme="minorHAnsi"/>
          <w:sz w:val="24"/>
          <w:szCs w:val="24"/>
        </w:rPr>
      </w:pPr>
    </w:p>
    <w:p w:rsidR="00B042E9" w:rsidRPr="00B042E9" w:rsidRDefault="00B042E9" w:rsidP="00B042E9">
      <w:pPr>
        <w:pStyle w:val="Odstavecseseznamem"/>
        <w:rPr>
          <w:rFonts w:cstheme="minorHAnsi"/>
          <w:sz w:val="24"/>
          <w:szCs w:val="24"/>
        </w:rPr>
      </w:pPr>
      <w:r w:rsidRPr="00B042E9">
        <w:rPr>
          <w:rFonts w:cstheme="minorHAnsi"/>
          <w:color w:val="000000"/>
          <w:sz w:val="24"/>
          <w:szCs w:val="24"/>
          <w:shd w:val="clear" w:color="auto" w:fill="FFFFFF"/>
        </w:rPr>
        <w:t>Dělení skla je složitý fyzikální proces.</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Řežeme jej buď diamantovým řezákem, nebo nověji tvrdokovovými kolečky:</w:t>
      </w:r>
      <w:r w:rsidRPr="00B042E9">
        <w:rPr>
          <w:rFonts w:cstheme="minorHAnsi"/>
          <w:color w:val="000000"/>
          <w:sz w:val="24"/>
          <w:szCs w:val="24"/>
        </w:rPr>
        <w:br/>
      </w:r>
      <w:r w:rsidRPr="00B042E9">
        <w:rPr>
          <w:rFonts w:cstheme="minorHAnsi"/>
          <w:color w:val="000000"/>
          <w:sz w:val="24"/>
          <w:szCs w:val="24"/>
          <w:shd w:val="clear" w:color="auto" w:fill="FFFFFF"/>
        </w:rPr>
        <w:t>1.) Řezání diamantem je dnes spíše ojedinělé. Diamantový řezák je určen jen pro jediného pracovníka, je třeba jej nasazovat stále ve stejném úhlu, "najít" řezný hrot atd. Na řezáku je značka – výčnělek, nebo tečka. Tu je třeba mít vždy na stejné straně řezu. (Většinou vpravo). Řežeme plynulým tahem, zpravidla směrem k sobě s malým přítlakem ke sklu. Řezák zanechává za sebou bílou stopu a při provádění řezu charakteristicky "píská". Diamantem řežeme vždy a zásadně "nasucho". Sklo NESMÍ BÝT MASTNÉ. Diamantový řezák, který se řadu let povaloval v zásuvce mezi ostatním nářadím je lépe rovnou vyhodit.</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2.) Kolečkové řezáky jsou dnes nejobvyklejší. Kolečka z tvrdokovu jsou broušena v různých úhlech pro různé tloušťky skla od 120° pro skla do 2 mm až po úhel 165° pro skla tloušťky 25 mm. Obvyklý je univerzální řezák s úhlem broušení 135° pro skla 2 až 6 mm. Řezák běžně prodávaný v železářství (6 výměnných koleček v otočné hlavě s dřevěným držadlem) je pro seriózní práci prakticky bezcenný. Stejně tak umělohmotné řezáky s jedním kolečkem prodávané na poutích. Kvalitní řezák pro zodpovědnou (a bez zmetkovou) práci se pohybuje v cenové relaci 700 až 2500 Kč. Pro řezání kolečky je výhodné potřít místo zamýšleného řezu – předem – obyčejným petrolejem. Ten při provádění řezu "vteče" do praskliny a umožní snazší otevření řezu. I řez je kvalitnější – bez "podlomů". I kolečkové řezáky mají na sobě značku, která musí být vždy na stejné straně řezu – obvykle vpravo. Řežeme opět poměrně malým tlakem, rovnoměrně obvykle směrem k sobě. Při nepřiměřeném tlaku na kolečko "odstřikují" od řezu jehlice skla. Kolečko vydává "typický" rovnoměrný zvuk. Je-li zvuk nerovnoměrný, je zpravidla vadné kolečko, špatně se otáčí, nebo je opotřebované. Kvalitnější (a dražší) řezáky mají zásobu speciálního řezacího oleje přímo v dutině rukojeti a smáčí si řezací kolečko automaticky během práce.</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Řežeme VŽDY jen jedním, pokud možno nepřerušovaným tahem. Řez nelze "opravovat".</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Lokálním tlakem řezáku vznikne v amorfní hmotě skla vějíř mikroskopických podélných prasklin. Ty jsou ovšem tak nepatrné, že jen molekulární soudržností sklo drží dále pohromadě. Tuto prasklinu je třeba zvětšit – překonat tuto soudržnost. Profesionálně se používají rozlamovací kleště, kterými se začátek řezu "otevře". Otevření řezu je vizuálně patrné a lze jej zpravidla provést i řadou dalších metod:</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1.) U větších formátů (a rovného řezu) přesuneme tabuli skla ŘEZEM PODÉLNĚ na hranu pracovního stolu. Nadzdvihneme tabuli za přečnívající část, nadzdvihneme ji a plynulým úderem o hranu stolu se zamýšlená část oddělí.</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2.) Naříznuté sklo, ležící na pracovním stole, se podloží malým předmětem v místě řezu na hraně tabule (např. tužkou). Pak tlakem rukou po obou stranách řezu vytvoříme viditelnou prasklinu, která se postupujícím tlakem šíří řezem dál, až se tabule rozdělí celá.</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3.) Posuneme tabuli jen několik centimetrů přes hranu stolu tak, aby šla uchopit prsty. Řez směřuje od pracovníka vpřed. Uchopíme ji rukama po obou stranách řezu a pohybem připomínajícím "lámání oplatky" vytvoříme viditelnou prasklinu, která se postupujícím tlakem šíří řezem dál, až se tabule rozdělí celá.</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4.) U tvarového řezu, nebo obzvláště "vzdorovitého" skla lze řez "otevřít" poklepáváním kovovým předmětem zespoda na provedený řez. Údery mohou být i značné.</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5.) Velmi špatně se řežou a rozlamují skla s velmi reliéfním povrchem, skla vícebarevná (směsná) a skla stará. Někdy je výhodné sklo před provedením řezu rovnoměrně ohřát na cca 40 až 50 °C – například na slunci. Nikoliv však plamenem!!!</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6.) Staré sklo (a zejména bylo-li vystaveno delší dobu povětrnostním vlivům) mění velmi zásadně svoji strukturu. Takzvaně "teče". Kromě toho se z jeho povrchu vyplavují některé chemické látky – oxiduje. Takovéto sklo se řeže jen velice obtížně, nebo nejde řezat vůbec!!! (Velmi často mají lidé "uschováno" řadu let staré sklo a velice se diví, že řezat nejde.)</w:t>
      </w:r>
      <w:r w:rsidRPr="00B042E9">
        <w:rPr>
          <w:rFonts w:cstheme="minorHAnsi"/>
          <w:color w:val="000000"/>
          <w:sz w:val="24"/>
          <w:szCs w:val="24"/>
        </w:rPr>
        <w:br/>
      </w:r>
      <w:r w:rsidRPr="00B042E9">
        <w:rPr>
          <w:rFonts w:cstheme="minorHAnsi"/>
          <w:color w:val="000000"/>
          <w:sz w:val="24"/>
          <w:szCs w:val="24"/>
        </w:rPr>
        <w:br/>
      </w:r>
      <w:r w:rsidRPr="00B042E9">
        <w:rPr>
          <w:rFonts w:cstheme="minorHAnsi"/>
          <w:color w:val="000000"/>
          <w:sz w:val="24"/>
          <w:szCs w:val="24"/>
          <w:shd w:val="clear" w:color="auto" w:fill="FFFFFF"/>
        </w:rPr>
        <w:t>Sklo lze dělit i řadou dalších metod. Zajímavostí je např. možnost stříhat tenké sklo obyčejnými nůžkami. Sklo je nutné stříhat v nádobě s vodou. Dále se sklo dělí diamantovými rozbrušovacími kotouči, tepelným šokem – opukáváním, vodním paprskem atd.</w:t>
      </w:r>
    </w:p>
    <w:p w:rsidR="00B042E9" w:rsidRPr="00B042E9" w:rsidRDefault="00B042E9" w:rsidP="00B042E9">
      <w:pPr>
        <w:pStyle w:val="Odstavecseseznamem"/>
        <w:rPr>
          <w:rFonts w:cstheme="minorHAnsi"/>
          <w:sz w:val="24"/>
          <w:szCs w:val="24"/>
        </w:rPr>
      </w:pPr>
    </w:p>
    <w:p w:rsidR="00B042E9" w:rsidRPr="00B042E9" w:rsidRDefault="00B042E9" w:rsidP="00B042E9">
      <w:pPr>
        <w:pStyle w:val="Odstavecseseznamem"/>
        <w:rPr>
          <w:rFonts w:cstheme="minorHAnsi"/>
          <w:sz w:val="24"/>
          <w:szCs w:val="24"/>
        </w:rPr>
      </w:pPr>
      <w:r w:rsidRPr="00B042E9">
        <w:rPr>
          <w:rFonts w:cstheme="minorHAnsi"/>
          <w:noProof/>
          <w:sz w:val="24"/>
          <w:szCs w:val="24"/>
        </w:rPr>
        <w:drawing>
          <wp:inline distT="0" distB="0" distL="0" distR="0" wp14:anchorId="1FDACD01" wp14:editId="27F77156">
            <wp:extent cx="2324100" cy="1744980"/>
            <wp:effectExtent l="0" t="0" r="0" b="7620"/>
            <wp:docPr id="5" name="Obrázek 5" descr="Důležité je držet řezák téměř kolmo ke sk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ůležité je držet řezák téměř kolmo ke sklu"/>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24100" cy="1744980"/>
                    </a:xfrm>
                    <a:prstGeom prst="rect">
                      <a:avLst/>
                    </a:prstGeom>
                    <a:noFill/>
                    <a:ln>
                      <a:noFill/>
                    </a:ln>
                  </pic:spPr>
                </pic:pic>
              </a:graphicData>
            </a:graphic>
          </wp:inline>
        </w:drawing>
      </w: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p w:rsidR="00127B8D" w:rsidRPr="00B042E9" w:rsidRDefault="00127B8D" w:rsidP="00127B8D">
      <w:pPr>
        <w:rPr>
          <w:rFonts w:cstheme="minorHAnsi"/>
          <w:sz w:val="24"/>
          <w:szCs w:val="24"/>
        </w:rPr>
      </w:pPr>
    </w:p>
    <w:sectPr w:rsidR="00127B8D" w:rsidRPr="00B042E9" w:rsidSect="00E719CB">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6BE1" w:rsidRDefault="00F86BE1" w:rsidP="00505621">
      <w:pPr>
        <w:spacing w:after="0" w:line="240" w:lineRule="auto"/>
      </w:pPr>
      <w:r>
        <w:separator/>
      </w:r>
    </w:p>
  </w:endnote>
  <w:endnote w:type="continuationSeparator" w:id="0">
    <w:p w:rsidR="00F86BE1" w:rsidRDefault="00F86BE1" w:rsidP="00505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1BB2" w:rsidRDefault="00741BB2">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664073"/>
      <w:docPartObj>
        <w:docPartGallery w:val="Page Numbers (Bottom of Page)"/>
        <w:docPartUnique/>
      </w:docPartObj>
    </w:sdtPr>
    <w:sdtEndPr/>
    <w:sdtContent>
      <w:p w:rsidR="00741BB2" w:rsidRDefault="00741BB2">
        <w:pPr>
          <w:pStyle w:val="Zpat"/>
          <w:jc w:val="center"/>
        </w:pPr>
        <w:r>
          <w:fldChar w:fldCharType="begin"/>
        </w:r>
        <w:r>
          <w:instrText>PAGE   \* MERGEFORMAT</w:instrText>
        </w:r>
        <w:r>
          <w:fldChar w:fldCharType="separate"/>
        </w:r>
        <w:r>
          <w:t>2</w:t>
        </w:r>
        <w:r>
          <w:fldChar w:fldCharType="end"/>
        </w:r>
      </w:p>
    </w:sdtContent>
  </w:sdt>
  <w:p w:rsidR="0076772E" w:rsidRDefault="0076772E">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1BB2" w:rsidRDefault="00741BB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6BE1" w:rsidRDefault="00F86BE1" w:rsidP="00505621">
      <w:pPr>
        <w:spacing w:after="0" w:line="240" w:lineRule="auto"/>
      </w:pPr>
      <w:r>
        <w:separator/>
      </w:r>
    </w:p>
  </w:footnote>
  <w:footnote w:type="continuationSeparator" w:id="0">
    <w:p w:rsidR="00F86BE1" w:rsidRDefault="00F86BE1" w:rsidP="005056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1BB2" w:rsidRDefault="00741BB2">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1BB2" w:rsidRDefault="00741BB2">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1BB2" w:rsidRDefault="00741BB2">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C"/>
    <w:multiLevelType w:val="singleLevel"/>
    <w:tmpl w:val="0000000C"/>
    <w:name w:val="WW8Num12"/>
    <w:lvl w:ilvl="0">
      <w:start w:val="1"/>
      <w:numFmt w:val="lowerLetter"/>
      <w:lvlText w:val="%1)"/>
      <w:lvlJc w:val="left"/>
      <w:pPr>
        <w:tabs>
          <w:tab w:val="num" w:pos="0"/>
        </w:tabs>
        <w:ind w:left="720" w:hanging="360"/>
      </w:pPr>
      <w:rPr>
        <w:b w:val="0"/>
        <w:bCs w:val="0"/>
      </w:rPr>
    </w:lvl>
  </w:abstractNum>
  <w:abstractNum w:abstractNumId="1" w15:restartNumberingAfterBreak="0">
    <w:nsid w:val="0000000D"/>
    <w:multiLevelType w:val="singleLevel"/>
    <w:tmpl w:val="0000000D"/>
    <w:name w:val="WW8Num13"/>
    <w:lvl w:ilvl="0">
      <w:start w:val="1"/>
      <w:numFmt w:val="bullet"/>
      <w:lvlText w:val=""/>
      <w:lvlJc w:val="left"/>
      <w:pPr>
        <w:tabs>
          <w:tab w:val="num" w:pos="0"/>
        </w:tabs>
        <w:ind w:left="720" w:hanging="360"/>
      </w:pPr>
      <w:rPr>
        <w:rFonts w:ascii="Wingdings" w:hAnsi="Wingdings" w:cs="Wingdings" w:hint="default"/>
      </w:rPr>
    </w:lvl>
  </w:abstractNum>
  <w:abstractNum w:abstractNumId="2" w15:restartNumberingAfterBreak="0">
    <w:nsid w:val="0000000E"/>
    <w:multiLevelType w:val="singleLevel"/>
    <w:tmpl w:val="0000000E"/>
    <w:name w:val="WW8Num14"/>
    <w:lvl w:ilvl="0">
      <w:start w:val="1"/>
      <w:numFmt w:val="bullet"/>
      <w:lvlText w:val=""/>
      <w:lvlJc w:val="left"/>
      <w:pPr>
        <w:tabs>
          <w:tab w:val="num" w:pos="0"/>
        </w:tabs>
        <w:ind w:left="720" w:hanging="360"/>
      </w:pPr>
      <w:rPr>
        <w:rFonts w:ascii="Symbol" w:hAnsi="Symbol" w:cs="Symbol" w:hint="default"/>
      </w:rPr>
    </w:lvl>
  </w:abstractNum>
  <w:abstractNum w:abstractNumId="3" w15:restartNumberingAfterBreak="0">
    <w:nsid w:val="0000000F"/>
    <w:multiLevelType w:val="singleLevel"/>
    <w:tmpl w:val="0000000F"/>
    <w:name w:val="WW8Num15"/>
    <w:lvl w:ilvl="0">
      <w:start w:val="1"/>
      <w:numFmt w:val="bullet"/>
      <w:lvlText w:val="o"/>
      <w:lvlJc w:val="left"/>
      <w:pPr>
        <w:tabs>
          <w:tab w:val="num" w:pos="0"/>
        </w:tabs>
        <w:ind w:left="720" w:hanging="360"/>
      </w:pPr>
      <w:rPr>
        <w:rFonts w:ascii="Courier New" w:hAnsi="Courier New" w:cs="Courier New" w:hint="default"/>
      </w:rPr>
    </w:lvl>
  </w:abstractNum>
  <w:abstractNum w:abstractNumId="4" w15:restartNumberingAfterBreak="0">
    <w:nsid w:val="00381606"/>
    <w:multiLevelType w:val="hybridMultilevel"/>
    <w:tmpl w:val="1BD4E7C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0E74192"/>
    <w:multiLevelType w:val="hybridMultilevel"/>
    <w:tmpl w:val="C96010C8"/>
    <w:lvl w:ilvl="0" w:tplc="EB08200C">
      <w:start w:val="1"/>
      <w:numFmt w:val="decimal"/>
      <w:lvlText w:val="%1)"/>
      <w:lvlJc w:val="left"/>
      <w:pPr>
        <w:ind w:left="2160" w:hanging="720"/>
      </w:pPr>
      <w:rPr>
        <w:rFonts w:hint="default"/>
      </w:rPr>
    </w:lvl>
    <w:lvl w:ilvl="1" w:tplc="04050019">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6" w15:restartNumberingAfterBreak="0">
    <w:nsid w:val="03E40356"/>
    <w:multiLevelType w:val="multilevel"/>
    <w:tmpl w:val="6D048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0C5E3C"/>
    <w:multiLevelType w:val="hybridMultilevel"/>
    <w:tmpl w:val="CB782E1E"/>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0894345C"/>
    <w:multiLevelType w:val="hybridMultilevel"/>
    <w:tmpl w:val="70B66DE6"/>
    <w:lvl w:ilvl="0" w:tplc="91BC5724">
      <w:start w:val="1"/>
      <w:numFmt w:val="decimal"/>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9" w15:restartNumberingAfterBreak="0">
    <w:nsid w:val="0B16074F"/>
    <w:multiLevelType w:val="hybridMultilevel"/>
    <w:tmpl w:val="8AFA1A40"/>
    <w:lvl w:ilvl="0" w:tplc="7BA26ADA">
      <w:start w:val="1"/>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0" w15:restartNumberingAfterBreak="0">
    <w:nsid w:val="0F765414"/>
    <w:multiLevelType w:val="hybridMultilevel"/>
    <w:tmpl w:val="1A9E67A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0FBF44EB"/>
    <w:multiLevelType w:val="hybridMultilevel"/>
    <w:tmpl w:val="703A040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08164A3"/>
    <w:multiLevelType w:val="hybridMultilevel"/>
    <w:tmpl w:val="D1D8F11E"/>
    <w:lvl w:ilvl="0" w:tplc="0405000D">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3" w15:restartNumberingAfterBreak="0">
    <w:nsid w:val="134C7694"/>
    <w:multiLevelType w:val="hybridMultilevel"/>
    <w:tmpl w:val="C9429F4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4" w15:restartNumberingAfterBreak="0">
    <w:nsid w:val="16FB4AF6"/>
    <w:multiLevelType w:val="hybridMultilevel"/>
    <w:tmpl w:val="0D62D772"/>
    <w:lvl w:ilvl="0" w:tplc="04050003">
      <w:start w:val="1"/>
      <w:numFmt w:val="bullet"/>
      <w:lvlText w:val="o"/>
      <w:lvlJc w:val="left"/>
      <w:pPr>
        <w:ind w:left="1440" w:hanging="360"/>
      </w:pPr>
      <w:rPr>
        <w:rFonts w:ascii="Courier New" w:hAnsi="Courier New" w:cs="Courier New"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5" w15:restartNumberingAfterBreak="0">
    <w:nsid w:val="183F696E"/>
    <w:multiLevelType w:val="multilevel"/>
    <w:tmpl w:val="0242D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936634"/>
    <w:multiLevelType w:val="hybridMultilevel"/>
    <w:tmpl w:val="EB26AC4E"/>
    <w:lvl w:ilvl="0" w:tplc="143CC32C">
      <w:start w:val="2"/>
      <w:numFmt w:val="bullet"/>
      <w:lvlText w:val="-"/>
      <w:lvlJc w:val="left"/>
      <w:pPr>
        <w:ind w:left="1800" w:hanging="360"/>
      </w:pPr>
      <w:rPr>
        <w:rFonts w:ascii="Arial Black" w:eastAsiaTheme="minorHAnsi" w:hAnsi="Arial Black" w:cstheme="minorBidi"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17" w15:restartNumberingAfterBreak="0">
    <w:nsid w:val="190334DA"/>
    <w:multiLevelType w:val="hybridMultilevel"/>
    <w:tmpl w:val="DDD245D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1D0163D0"/>
    <w:multiLevelType w:val="hybridMultilevel"/>
    <w:tmpl w:val="31A61480"/>
    <w:lvl w:ilvl="0" w:tplc="0405000B">
      <w:start w:val="1"/>
      <w:numFmt w:val="bullet"/>
      <w:lvlText w:val=""/>
      <w:lvlJc w:val="left"/>
      <w:pPr>
        <w:ind w:left="720" w:hanging="360"/>
      </w:pPr>
      <w:rPr>
        <w:rFonts w:ascii="Wingdings" w:hAnsi="Wingdings"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19" w15:restartNumberingAfterBreak="0">
    <w:nsid w:val="1D3A6723"/>
    <w:multiLevelType w:val="hybridMultilevel"/>
    <w:tmpl w:val="EFD8E68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1E351065"/>
    <w:multiLevelType w:val="hybridMultilevel"/>
    <w:tmpl w:val="59B02DE8"/>
    <w:lvl w:ilvl="0" w:tplc="6EEA85F4">
      <w:start w:val="1"/>
      <w:numFmt w:val="bullet"/>
      <w:lvlText w:val="•"/>
      <w:lvlJc w:val="left"/>
      <w:pPr>
        <w:tabs>
          <w:tab w:val="num" w:pos="720"/>
        </w:tabs>
        <w:ind w:left="720" w:hanging="360"/>
      </w:pPr>
      <w:rPr>
        <w:rFonts w:ascii="Times New Roman" w:hAnsi="Times New Roman" w:hint="default"/>
      </w:rPr>
    </w:lvl>
    <w:lvl w:ilvl="1" w:tplc="5FFA943A" w:tentative="1">
      <w:start w:val="1"/>
      <w:numFmt w:val="bullet"/>
      <w:lvlText w:val="•"/>
      <w:lvlJc w:val="left"/>
      <w:pPr>
        <w:tabs>
          <w:tab w:val="num" w:pos="1440"/>
        </w:tabs>
        <w:ind w:left="1440" w:hanging="360"/>
      </w:pPr>
      <w:rPr>
        <w:rFonts w:ascii="Times New Roman" w:hAnsi="Times New Roman" w:hint="default"/>
      </w:rPr>
    </w:lvl>
    <w:lvl w:ilvl="2" w:tplc="F26A5F26" w:tentative="1">
      <w:start w:val="1"/>
      <w:numFmt w:val="bullet"/>
      <w:lvlText w:val="•"/>
      <w:lvlJc w:val="left"/>
      <w:pPr>
        <w:tabs>
          <w:tab w:val="num" w:pos="2160"/>
        </w:tabs>
        <w:ind w:left="2160" w:hanging="360"/>
      </w:pPr>
      <w:rPr>
        <w:rFonts w:ascii="Times New Roman" w:hAnsi="Times New Roman" w:hint="default"/>
      </w:rPr>
    </w:lvl>
    <w:lvl w:ilvl="3" w:tplc="BBD20722" w:tentative="1">
      <w:start w:val="1"/>
      <w:numFmt w:val="bullet"/>
      <w:lvlText w:val="•"/>
      <w:lvlJc w:val="left"/>
      <w:pPr>
        <w:tabs>
          <w:tab w:val="num" w:pos="2880"/>
        </w:tabs>
        <w:ind w:left="2880" w:hanging="360"/>
      </w:pPr>
      <w:rPr>
        <w:rFonts w:ascii="Times New Roman" w:hAnsi="Times New Roman" w:hint="default"/>
      </w:rPr>
    </w:lvl>
    <w:lvl w:ilvl="4" w:tplc="07883DB8" w:tentative="1">
      <w:start w:val="1"/>
      <w:numFmt w:val="bullet"/>
      <w:lvlText w:val="•"/>
      <w:lvlJc w:val="left"/>
      <w:pPr>
        <w:tabs>
          <w:tab w:val="num" w:pos="3600"/>
        </w:tabs>
        <w:ind w:left="3600" w:hanging="360"/>
      </w:pPr>
      <w:rPr>
        <w:rFonts w:ascii="Times New Roman" w:hAnsi="Times New Roman" w:hint="default"/>
      </w:rPr>
    </w:lvl>
    <w:lvl w:ilvl="5" w:tplc="0B4A6128" w:tentative="1">
      <w:start w:val="1"/>
      <w:numFmt w:val="bullet"/>
      <w:lvlText w:val="•"/>
      <w:lvlJc w:val="left"/>
      <w:pPr>
        <w:tabs>
          <w:tab w:val="num" w:pos="4320"/>
        </w:tabs>
        <w:ind w:left="4320" w:hanging="360"/>
      </w:pPr>
      <w:rPr>
        <w:rFonts w:ascii="Times New Roman" w:hAnsi="Times New Roman" w:hint="default"/>
      </w:rPr>
    </w:lvl>
    <w:lvl w:ilvl="6" w:tplc="BEF083F4" w:tentative="1">
      <w:start w:val="1"/>
      <w:numFmt w:val="bullet"/>
      <w:lvlText w:val="•"/>
      <w:lvlJc w:val="left"/>
      <w:pPr>
        <w:tabs>
          <w:tab w:val="num" w:pos="5040"/>
        </w:tabs>
        <w:ind w:left="5040" w:hanging="360"/>
      </w:pPr>
      <w:rPr>
        <w:rFonts w:ascii="Times New Roman" w:hAnsi="Times New Roman" w:hint="default"/>
      </w:rPr>
    </w:lvl>
    <w:lvl w:ilvl="7" w:tplc="9D0071FA" w:tentative="1">
      <w:start w:val="1"/>
      <w:numFmt w:val="bullet"/>
      <w:lvlText w:val="•"/>
      <w:lvlJc w:val="left"/>
      <w:pPr>
        <w:tabs>
          <w:tab w:val="num" w:pos="5760"/>
        </w:tabs>
        <w:ind w:left="5760" w:hanging="360"/>
      </w:pPr>
      <w:rPr>
        <w:rFonts w:ascii="Times New Roman" w:hAnsi="Times New Roman" w:hint="default"/>
      </w:rPr>
    </w:lvl>
    <w:lvl w:ilvl="8" w:tplc="E6BE8D86"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1F1F16B8"/>
    <w:multiLevelType w:val="hybridMultilevel"/>
    <w:tmpl w:val="BB765210"/>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22" w15:restartNumberingAfterBreak="0">
    <w:nsid w:val="1F467538"/>
    <w:multiLevelType w:val="hybridMultilevel"/>
    <w:tmpl w:val="DA626FC0"/>
    <w:lvl w:ilvl="0" w:tplc="A984D4AC">
      <w:start w:val="1"/>
      <w:numFmt w:val="upperLetter"/>
      <w:lvlText w:val="%1)"/>
      <w:lvlJc w:val="left"/>
      <w:pPr>
        <w:ind w:left="1440" w:hanging="360"/>
      </w:pPr>
      <w:rPr>
        <w:rFonts w:hint="default"/>
        <w:color w:val="C00000"/>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3" w15:restartNumberingAfterBreak="0">
    <w:nsid w:val="206A35CA"/>
    <w:multiLevelType w:val="hybridMultilevel"/>
    <w:tmpl w:val="8E2E18B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23BE793F"/>
    <w:multiLevelType w:val="hybridMultilevel"/>
    <w:tmpl w:val="1BEC854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2546302A"/>
    <w:multiLevelType w:val="hybridMultilevel"/>
    <w:tmpl w:val="ED6AA95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25863A49"/>
    <w:multiLevelType w:val="hybridMultilevel"/>
    <w:tmpl w:val="78388AD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26971A1A"/>
    <w:multiLevelType w:val="hybridMultilevel"/>
    <w:tmpl w:val="57769EF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273C62D1"/>
    <w:multiLevelType w:val="multilevel"/>
    <w:tmpl w:val="61D0EFA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84D49A6"/>
    <w:multiLevelType w:val="hybridMultilevel"/>
    <w:tmpl w:val="23ACE4B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2AEB2781"/>
    <w:multiLevelType w:val="hybridMultilevel"/>
    <w:tmpl w:val="7046BE82"/>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31" w15:restartNumberingAfterBreak="0">
    <w:nsid w:val="2B27261A"/>
    <w:multiLevelType w:val="multilevel"/>
    <w:tmpl w:val="6A108744"/>
    <w:lvl w:ilvl="0">
      <w:start w:val="1"/>
      <w:numFmt w:val="low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2E066B11"/>
    <w:multiLevelType w:val="hybridMultilevel"/>
    <w:tmpl w:val="1B5C0AC0"/>
    <w:lvl w:ilvl="0" w:tplc="8362E43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2E6C2954"/>
    <w:multiLevelType w:val="hybridMultilevel"/>
    <w:tmpl w:val="E626E52C"/>
    <w:lvl w:ilvl="0" w:tplc="DD34AA8A">
      <w:start w:val="1"/>
      <w:numFmt w:val="lowerLetter"/>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34" w15:restartNumberingAfterBreak="0">
    <w:nsid w:val="2EA64CDA"/>
    <w:multiLevelType w:val="multilevel"/>
    <w:tmpl w:val="126E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F5D4653"/>
    <w:multiLevelType w:val="hybridMultilevel"/>
    <w:tmpl w:val="F63048F6"/>
    <w:lvl w:ilvl="0" w:tplc="F0B4EA9C">
      <w:start w:val="1"/>
      <w:numFmt w:val="upperRoman"/>
      <w:lvlText w:val="%1."/>
      <w:lvlJc w:val="left"/>
      <w:pPr>
        <w:ind w:left="1440" w:hanging="72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6" w15:restartNumberingAfterBreak="0">
    <w:nsid w:val="2FE23A7C"/>
    <w:multiLevelType w:val="hybridMultilevel"/>
    <w:tmpl w:val="B7B4F158"/>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15:restartNumberingAfterBreak="0">
    <w:nsid w:val="30683A46"/>
    <w:multiLevelType w:val="hybridMultilevel"/>
    <w:tmpl w:val="8E3043F6"/>
    <w:lvl w:ilvl="0" w:tplc="A314B698">
      <w:start w:val="1"/>
      <w:numFmt w:val="bullet"/>
      <w:lvlText w:val="•"/>
      <w:lvlJc w:val="left"/>
      <w:pPr>
        <w:tabs>
          <w:tab w:val="num" w:pos="720"/>
        </w:tabs>
        <w:ind w:left="720" w:hanging="360"/>
      </w:pPr>
      <w:rPr>
        <w:rFonts w:ascii="Times New Roman" w:hAnsi="Times New Roman" w:hint="default"/>
      </w:rPr>
    </w:lvl>
    <w:lvl w:ilvl="1" w:tplc="55506A9A" w:tentative="1">
      <w:start w:val="1"/>
      <w:numFmt w:val="bullet"/>
      <w:lvlText w:val="•"/>
      <w:lvlJc w:val="left"/>
      <w:pPr>
        <w:tabs>
          <w:tab w:val="num" w:pos="1440"/>
        </w:tabs>
        <w:ind w:left="1440" w:hanging="360"/>
      </w:pPr>
      <w:rPr>
        <w:rFonts w:ascii="Times New Roman" w:hAnsi="Times New Roman" w:hint="default"/>
      </w:rPr>
    </w:lvl>
    <w:lvl w:ilvl="2" w:tplc="04101E88" w:tentative="1">
      <w:start w:val="1"/>
      <w:numFmt w:val="bullet"/>
      <w:lvlText w:val="•"/>
      <w:lvlJc w:val="left"/>
      <w:pPr>
        <w:tabs>
          <w:tab w:val="num" w:pos="2160"/>
        </w:tabs>
        <w:ind w:left="2160" w:hanging="360"/>
      </w:pPr>
      <w:rPr>
        <w:rFonts w:ascii="Times New Roman" w:hAnsi="Times New Roman" w:hint="default"/>
      </w:rPr>
    </w:lvl>
    <w:lvl w:ilvl="3" w:tplc="B8C60254" w:tentative="1">
      <w:start w:val="1"/>
      <w:numFmt w:val="bullet"/>
      <w:lvlText w:val="•"/>
      <w:lvlJc w:val="left"/>
      <w:pPr>
        <w:tabs>
          <w:tab w:val="num" w:pos="2880"/>
        </w:tabs>
        <w:ind w:left="2880" w:hanging="360"/>
      </w:pPr>
      <w:rPr>
        <w:rFonts w:ascii="Times New Roman" w:hAnsi="Times New Roman" w:hint="default"/>
      </w:rPr>
    </w:lvl>
    <w:lvl w:ilvl="4" w:tplc="9DB240C4" w:tentative="1">
      <w:start w:val="1"/>
      <w:numFmt w:val="bullet"/>
      <w:lvlText w:val="•"/>
      <w:lvlJc w:val="left"/>
      <w:pPr>
        <w:tabs>
          <w:tab w:val="num" w:pos="3600"/>
        </w:tabs>
        <w:ind w:left="3600" w:hanging="360"/>
      </w:pPr>
      <w:rPr>
        <w:rFonts w:ascii="Times New Roman" w:hAnsi="Times New Roman" w:hint="default"/>
      </w:rPr>
    </w:lvl>
    <w:lvl w:ilvl="5" w:tplc="04245438" w:tentative="1">
      <w:start w:val="1"/>
      <w:numFmt w:val="bullet"/>
      <w:lvlText w:val="•"/>
      <w:lvlJc w:val="left"/>
      <w:pPr>
        <w:tabs>
          <w:tab w:val="num" w:pos="4320"/>
        </w:tabs>
        <w:ind w:left="4320" w:hanging="360"/>
      </w:pPr>
      <w:rPr>
        <w:rFonts w:ascii="Times New Roman" w:hAnsi="Times New Roman" w:hint="default"/>
      </w:rPr>
    </w:lvl>
    <w:lvl w:ilvl="6" w:tplc="5F1ADAFA" w:tentative="1">
      <w:start w:val="1"/>
      <w:numFmt w:val="bullet"/>
      <w:lvlText w:val="•"/>
      <w:lvlJc w:val="left"/>
      <w:pPr>
        <w:tabs>
          <w:tab w:val="num" w:pos="5040"/>
        </w:tabs>
        <w:ind w:left="5040" w:hanging="360"/>
      </w:pPr>
      <w:rPr>
        <w:rFonts w:ascii="Times New Roman" w:hAnsi="Times New Roman" w:hint="default"/>
      </w:rPr>
    </w:lvl>
    <w:lvl w:ilvl="7" w:tplc="22846310" w:tentative="1">
      <w:start w:val="1"/>
      <w:numFmt w:val="bullet"/>
      <w:lvlText w:val="•"/>
      <w:lvlJc w:val="left"/>
      <w:pPr>
        <w:tabs>
          <w:tab w:val="num" w:pos="5760"/>
        </w:tabs>
        <w:ind w:left="5760" w:hanging="360"/>
      </w:pPr>
      <w:rPr>
        <w:rFonts w:ascii="Times New Roman" w:hAnsi="Times New Roman" w:hint="default"/>
      </w:rPr>
    </w:lvl>
    <w:lvl w:ilvl="8" w:tplc="D096B75A"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35B6328A"/>
    <w:multiLevelType w:val="hybridMultilevel"/>
    <w:tmpl w:val="C2C236F6"/>
    <w:lvl w:ilvl="0" w:tplc="D39E0748">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35D43C0D"/>
    <w:multiLevelType w:val="multilevel"/>
    <w:tmpl w:val="CB1A371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5F77EF8"/>
    <w:multiLevelType w:val="hybridMultilevel"/>
    <w:tmpl w:val="373A1750"/>
    <w:lvl w:ilvl="0" w:tplc="913E8588">
      <w:start w:val="6"/>
      <w:numFmt w:val="bullet"/>
      <w:lvlText w:val="-"/>
      <w:lvlJc w:val="left"/>
      <w:pPr>
        <w:ind w:left="1776" w:hanging="360"/>
      </w:pPr>
      <w:rPr>
        <w:rFonts w:ascii="Calibri" w:eastAsiaTheme="minorHAnsi" w:hAnsi="Calibri" w:cs="Calibri" w:hint="default"/>
      </w:rPr>
    </w:lvl>
    <w:lvl w:ilvl="1" w:tplc="04050003" w:tentative="1">
      <w:start w:val="1"/>
      <w:numFmt w:val="bullet"/>
      <w:lvlText w:val="o"/>
      <w:lvlJc w:val="left"/>
      <w:pPr>
        <w:ind w:left="2496" w:hanging="360"/>
      </w:pPr>
      <w:rPr>
        <w:rFonts w:ascii="Courier New" w:hAnsi="Courier New" w:cs="Courier New" w:hint="default"/>
      </w:rPr>
    </w:lvl>
    <w:lvl w:ilvl="2" w:tplc="04050005" w:tentative="1">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41" w15:restartNumberingAfterBreak="0">
    <w:nsid w:val="38F373F0"/>
    <w:multiLevelType w:val="hybridMultilevel"/>
    <w:tmpl w:val="6CA676E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3BC10C53"/>
    <w:multiLevelType w:val="hybridMultilevel"/>
    <w:tmpl w:val="9FC283B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15:restartNumberingAfterBreak="0">
    <w:nsid w:val="3E1A324F"/>
    <w:multiLevelType w:val="hybridMultilevel"/>
    <w:tmpl w:val="9DA2B9E0"/>
    <w:lvl w:ilvl="0" w:tplc="36A22B6C">
      <w:start w:val="1"/>
      <w:numFmt w:val="bullet"/>
      <w:lvlText w:val="•"/>
      <w:lvlJc w:val="left"/>
      <w:pPr>
        <w:tabs>
          <w:tab w:val="num" w:pos="720"/>
        </w:tabs>
        <w:ind w:left="720" w:hanging="360"/>
      </w:pPr>
      <w:rPr>
        <w:rFonts w:ascii="Times New Roman" w:hAnsi="Times New Roman" w:hint="default"/>
      </w:rPr>
    </w:lvl>
    <w:lvl w:ilvl="1" w:tplc="4BEC3124" w:tentative="1">
      <w:start w:val="1"/>
      <w:numFmt w:val="bullet"/>
      <w:lvlText w:val="•"/>
      <w:lvlJc w:val="left"/>
      <w:pPr>
        <w:tabs>
          <w:tab w:val="num" w:pos="1440"/>
        </w:tabs>
        <w:ind w:left="1440" w:hanging="360"/>
      </w:pPr>
      <w:rPr>
        <w:rFonts w:ascii="Times New Roman" w:hAnsi="Times New Roman" w:hint="default"/>
      </w:rPr>
    </w:lvl>
    <w:lvl w:ilvl="2" w:tplc="B0C6146A" w:tentative="1">
      <w:start w:val="1"/>
      <w:numFmt w:val="bullet"/>
      <w:lvlText w:val="•"/>
      <w:lvlJc w:val="left"/>
      <w:pPr>
        <w:tabs>
          <w:tab w:val="num" w:pos="2160"/>
        </w:tabs>
        <w:ind w:left="2160" w:hanging="360"/>
      </w:pPr>
      <w:rPr>
        <w:rFonts w:ascii="Times New Roman" w:hAnsi="Times New Roman" w:hint="default"/>
      </w:rPr>
    </w:lvl>
    <w:lvl w:ilvl="3" w:tplc="90160F48" w:tentative="1">
      <w:start w:val="1"/>
      <w:numFmt w:val="bullet"/>
      <w:lvlText w:val="•"/>
      <w:lvlJc w:val="left"/>
      <w:pPr>
        <w:tabs>
          <w:tab w:val="num" w:pos="2880"/>
        </w:tabs>
        <w:ind w:left="2880" w:hanging="360"/>
      </w:pPr>
      <w:rPr>
        <w:rFonts w:ascii="Times New Roman" w:hAnsi="Times New Roman" w:hint="default"/>
      </w:rPr>
    </w:lvl>
    <w:lvl w:ilvl="4" w:tplc="B88C5098" w:tentative="1">
      <w:start w:val="1"/>
      <w:numFmt w:val="bullet"/>
      <w:lvlText w:val="•"/>
      <w:lvlJc w:val="left"/>
      <w:pPr>
        <w:tabs>
          <w:tab w:val="num" w:pos="3600"/>
        </w:tabs>
        <w:ind w:left="3600" w:hanging="360"/>
      </w:pPr>
      <w:rPr>
        <w:rFonts w:ascii="Times New Roman" w:hAnsi="Times New Roman" w:hint="default"/>
      </w:rPr>
    </w:lvl>
    <w:lvl w:ilvl="5" w:tplc="6576C44C" w:tentative="1">
      <w:start w:val="1"/>
      <w:numFmt w:val="bullet"/>
      <w:lvlText w:val="•"/>
      <w:lvlJc w:val="left"/>
      <w:pPr>
        <w:tabs>
          <w:tab w:val="num" w:pos="4320"/>
        </w:tabs>
        <w:ind w:left="4320" w:hanging="360"/>
      </w:pPr>
      <w:rPr>
        <w:rFonts w:ascii="Times New Roman" w:hAnsi="Times New Roman" w:hint="default"/>
      </w:rPr>
    </w:lvl>
    <w:lvl w:ilvl="6" w:tplc="4BA208E4" w:tentative="1">
      <w:start w:val="1"/>
      <w:numFmt w:val="bullet"/>
      <w:lvlText w:val="•"/>
      <w:lvlJc w:val="left"/>
      <w:pPr>
        <w:tabs>
          <w:tab w:val="num" w:pos="5040"/>
        </w:tabs>
        <w:ind w:left="5040" w:hanging="360"/>
      </w:pPr>
      <w:rPr>
        <w:rFonts w:ascii="Times New Roman" w:hAnsi="Times New Roman" w:hint="default"/>
      </w:rPr>
    </w:lvl>
    <w:lvl w:ilvl="7" w:tplc="8580F0EC" w:tentative="1">
      <w:start w:val="1"/>
      <w:numFmt w:val="bullet"/>
      <w:lvlText w:val="•"/>
      <w:lvlJc w:val="left"/>
      <w:pPr>
        <w:tabs>
          <w:tab w:val="num" w:pos="5760"/>
        </w:tabs>
        <w:ind w:left="5760" w:hanging="360"/>
      </w:pPr>
      <w:rPr>
        <w:rFonts w:ascii="Times New Roman" w:hAnsi="Times New Roman" w:hint="default"/>
      </w:rPr>
    </w:lvl>
    <w:lvl w:ilvl="8" w:tplc="5492D4A2" w:tentative="1">
      <w:start w:val="1"/>
      <w:numFmt w:val="bullet"/>
      <w:lvlText w:val="•"/>
      <w:lvlJc w:val="left"/>
      <w:pPr>
        <w:tabs>
          <w:tab w:val="num" w:pos="6480"/>
        </w:tabs>
        <w:ind w:left="6480" w:hanging="360"/>
      </w:pPr>
      <w:rPr>
        <w:rFonts w:ascii="Times New Roman" w:hAnsi="Times New Roman" w:hint="default"/>
      </w:rPr>
    </w:lvl>
  </w:abstractNum>
  <w:abstractNum w:abstractNumId="44" w15:restartNumberingAfterBreak="0">
    <w:nsid w:val="439D2E19"/>
    <w:multiLevelType w:val="hybridMultilevel"/>
    <w:tmpl w:val="735CF7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5" w15:restartNumberingAfterBreak="0">
    <w:nsid w:val="479D0792"/>
    <w:multiLevelType w:val="hybridMultilevel"/>
    <w:tmpl w:val="A06E2E58"/>
    <w:lvl w:ilvl="0" w:tplc="BDD2DCD0">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6" w15:restartNumberingAfterBreak="0">
    <w:nsid w:val="4A7F3BE5"/>
    <w:multiLevelType w:val="hybridMultilevel"/>
    <w:tmpl w:val="806ADC6C"/>
    <w:lvl w:ilvl="0" w:tplc="913E8588">
      <w:start w:val="6"/>
      <w:numFmt w:val="bullet"/>
      <w:lvlText w:val="-"/>
      <w:lvlJc w:val="left"/>
      <w:pPr>
        <w:ind w:left="1065" w:hanging="360"/>
      </w:pPr>
      <w:rPr>
        <w:rFonts w:ascii="Calibri" w:eastAsiaTheme="minorHAnsi" w:hAnsi="Calibri" w:cs="Calibri" w:hint="default"/>
      </w:rPr>
    </w:lvl>
    <w:lvl w:ilvl="1" w:tplc="04050019" w:tentative="1">
      <w:start w:val="1"/>
      <w:numFmt w:val="lowerLetter"/>
      <w:lvlText w:val="%2."/>
      <w:lvlJc w:val="left"/>
      <w:pPr>
        <w:ind w:left="1785" w:hanging="360"/>
      </w:pPr>
    </w:lvl>
    <w:lvl w:ilvl="2" w:tplc="0405001B" w:tentative="1">
      <w:start w:val="1"/>
      <w:numFmt w:val="lowerRoman"/>
      <w:lvlText w:val="%3."/>
      <w:lvlJc w:val="right"/>
      <w:pPr>
        <w:ind w:left="2505" w:hanging="180"/>
      </w:pPr>
    </w:lvl>
    <w:lvl w:ilvl="3" w:tplc="0405000F" w:tentative="1">
      <w:start w:val="1"/>
      <w:numFmt w:val="decimal"/>
      <w:lvlText w:val="%4."/>
      <w:lvlJc w:val="left"/>
      <w:pPr>
        <w:ind w:left="3225" w:hanging="360"/>
      </w:pPr>
    </w:lvl>
    <w:lvl w:ilvl="4" w:tplc="04050019" w:tentative="1">
      <w:start w:val="1"/>
      <w:numFmt w:val="lowerLetter"/>
      <w:lvlText w:val="%5."/>
      <w:lvlJc w:val="left"/>
      <w:pPr>
        <w:ind w:left="3945" w:hanging="360"/>
      </w:pPr>
    </w:lvl>
    <w:lvl w:ilvl="5" w:tplc="0405001B" w:tentative="1">
      <w:start w:val="1"/>
      <w:numFmt w:val="lowerRoman"/>
      <w:lvlText w:val="%6."/>
      <w:lvlJc w:val="right"/>
      <w:pPr>
        <w:ind w:left="4665" w:hanging="180"/>
      </w:pPr>
    </w:lvl>
    <w:lvl w:ilvl="6" w:tplc="0405000F" w:tentative="1">
      <w:start w:val="1"/>
      <w:numFmt w:val="decimal"/>
      <w:lvlText w:val="%7."/>
      <w:lvlJc w:val="left"/>
      <w:pPr>
        <w:ind w:left="5385" w:hanging="360"/>
      </w:pPr>
    </w:lvl>
    <w:lvl w:ilvl="7" w:tplc="04050019" w:tentative="1">
      <w:start w:val="1"/>
      <w:numFmt w:val="lowerLetter"/>
      <w:lvlText w:val="%8."/>
      <w:lvlJc w:val="left"/>
      <w:pPr>
        <w:ind w:left="6105" w:hanging="360"/>
      </w:pPr>
    </w:lvl>
    <w:lvl w:ilvl="8" w:tplc="0405001B" w:tentative="1">
      <w:start w:val="1"/>
      <w:numFmt w:val="lowerRoman"/>
      <w:lvlText w:val="%9."/>
      <w:lvlJc w:val="right"/>
      <w:pPr>
        <w:ind w:left="6825" w:hanging="180"/>
      </w:pPr>
    </w:lvl>
  </w:abstractNum>
  <w:abstractNum w:abstractNumId="47" w15:restartNumberingAfterBreak="0">
    <w:nsid w:val="4BAA064E"/>
    <w:multiLevelType w:val="hybridMultilevel"/>
    <w:tmpl w:val="89AAA024"/>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8" w15:restartNumberingAfterBreak="0">
    <w:nsid w:val="4C4A05CF"/>
    <w:multiLevelType w:val="multilevel"/>
    <w:tmpl w:val="23DAC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F356D50"/>
    <w:multiLevelType w:val="multilevel"/>
    <w:tmpl w:val="BE7C4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118458E"/>
    <w:multiLevelType w:val="hybridMultilevel"/>
    <w:tmpl w:val="19BCA6EE"/>
    <w:lvl w:ilvl="0" w:tplc="04050001">
      <w:start w:val="1"/>
      <w:numFmt w:val="bullet"/>
      <w:lvlText w:val=""/>
      <w:lvlJc w:val="left"/>
      <w:pPr>
        <w:ind w:left="1800" w:hanging="360"/>
      </w:pPr>
      <w:rPr>
        <w:rFonts w:ascii="Symbol" w:hAnsi="Symbol"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51" w15:restartNumberingAfterBreak="0">
    <w:nsid w:val="52F11CEA"/>
    <w:multiLevelType w:val="hybridMultilevel"/>
    <w:tmpl w:val="10A4C46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2" w15:restartNumberingAfterBreak="0">
    <w:nsid w:val="55BC5683"/>
    <w:multiLevelType w:val="hybridMultilevel"/>
    <w:tmpl w:val="2BB6575C"/>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3" w15:restartNumberingAfterBreak="0">
    <w:nsid w:val="55E332CB"/>
    <w:multiLevelType w:val="hybridMultilevel"/>
    <w:tmpl w:val="07326C8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4" w15:restartNumberingAfterBreak="0">
    <w:nsid w:val="569716E1"/>
    <w:multiLevelType w:val="hybridMultilevel"/>
    <w:tmpl w:val="4992C336"/>
    <w:lvl w:ilvl="0" w:tplc="04050011">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5" w15:restartNumberingAfterBreak="0">
    <w:nsid w:val="56A009E1"/>
    <w:multiLevelType w:val="hybridMultilevel"/>
    <w:tmpl w:val="38F21070"/>
    <w:lvl w:ilvl="0" w:tplc="91BC5724">
      <w:start w:val="1"/>
      <w:numFmt w:val="decimal"/>
      <w:lvlText w:val="%1)"/>
      <w:lvlJc w:val="left"/>
      <w:pPr>
        <w:ind w:left="144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6" w15:restartNumberingAfterBreak="0">
    <w:nsid w:val="59C47477"/>
    <w:multiLevelType w:val="hybridMultilevel"/>
    <w:tmpl w:val="A472223A"/>
    <w:lvl w:ilvl="0" w:tplc="04050001">
      <w:start w:val="1"/>
      <w:numFmt w:val="bullet"/>
      <w:lvlText w:val=""/>
      <w:lvlJc w:val="left"/>
      <w:pPr>
        <w:ind w:left="1800" w:hanging="360"/>
      </w:pPr>
      <w:rPr>
        <w:rFonts w:ascii="Symbol" w:hAnsi="Symbol"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57" w15:restartNumberingAfterBreak="0">
    <w:nsid w:val="5BF35016"/>
    <w:multiLevelType w:val="hybridMultilevel"/>
    <w:tmpl w:val="D88629DE"/>
    <w:lvl w:ilvl="0" w:tplc="31BE9D3E">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8" w15:restartNumberingAfterBreak="0">
    <w:nsid w:val="5D4441AD"/>
    <w:multiLevelType w:val="hybridMultilevel"/>
    <w:tmpl w:val="FCFCF58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9" w15:restartNumberingAfterBreak="0">
    <w:nsid w:val="5D9204EE"/>
    <w:multiLevelType w:val="hybridMultilevel"/>
    <w:tmpl w:val="E17860A4"/>
    <w:lvl w:ilvl="0" w:tplc="6882E482">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0" w15:restartNumberingAfterBreak="0">
    <w:nsid w:val="5EA519F0"/>
    <w:multiLevelType w:val="hybridMultilevel"/>
    <w:tmpl w:val="6DAE1816"/>
    <w:lvl w:ilvl="0" w:tplc="04050013">
      <w:start w:val="1"/>
      <w:numFmt w:val="upperRoman"/>
      <w:lvlText w:val="%1."/>
      <w:lvlJc w:val="right"/>
      <w:pPr>
        <w:ind w:left="1674" w:hanging="360"/>
      </w:pPr>
    </w:lvl>
    <w:lvl w:ilvl="1" w:tplc="04050019" w:tentative="1">
      <w:start w:val="1"/>
      <w:numFmt w:val="lowerLetter"/>
      <w:lvlText w:val="%2."/>
      <w:lvlJc w:val="left"/>
      <w:pPr>
        <w:ind w:left="2394" w:hanging="360"/>
      </w:pPr>
    </w:lvl>
    <w:lvl w:ilvl="2" w:tplc="0405001B" w:tentative="1">
      <w:start w:val="1"/>
      <w:numFmt w:val="lowerRoman"/>
      <w:lvlText w:val="%3."/>
      <w:lvlJc w:val="right"/>
      <w:pPr>
        <w:ind w:left="3114" w:hanging="180"/>
      </w:pPr>
    </w:lvl>
    <w:lvl w:ilvl="3" w:tplc="0405000F" w:tentative="1">
      <w:start w:val="1"/>
      <w:numFmt w:val="decimal"/>
      <w:lvlText w:val="%4."/>
      <w:lvlJc w:val="left"/>
      <w:pPr>
        <w:ind w:left="3834" w:hanging="360"/>
      </w:pPr>
    </w:lvl>
    <w:lvl w:ilvl="4" w:tplc="04050019" w:tentative="1">
      <w:start w:val="1"/>
      <w:numFmt w:val="lowerLetter"/>
      <w:lvlText w:val="%5."/>
      <w:lvlJc w:val="left"/>
      <w:pPr>
        <w:ind w:left="4554" w:hanging="360"/>
      </w:pPr>
    </w:lvl>
    <w:lvl w:ilvl="5" w:tplc="0405001B" w:tentative="1">
      <w:start w:val="1"/>
      <w:numFmt w:val="lowerRoman"/>
      <w:lvlText w:val="%6."/>
      <w:lvlJc w:val="right"/>
      <w:pPr>
        <w:ind w:left="5274" w:hanging="180"/>
      </w:pPr>
    </w:lvl>
    <w:lvl w:ilvl="6" w:tplc="0405000F" w:tentative="1">
      <w:start w:val="1"/>
      <w:numFmt w:val="decimal"/>
      <w:lvlText w:val="%7."/>
      <w:lvlJc w:val="left"/>
      <w:pPr>
        <w:ind w:left="5994" w:hanging="360"/>
      </w:pPr>
    </w:lvl>
    <w:lvl w:ilvl="7" w:tplc="04050019" w:tentative="1">
      <w:start w:val="1"/>
      <w:numFmt w:val="lowerLetter"/>
      <w:lvlText w:val="%8."/>
      <w:lvlJc w:val="left"/>
      <w:pPr>
        <w:ind w:left="6714" w:hanging="360"/>
      </w:pPr>
    </w:lvl>
    <w:lvl w:ilvl="8" w:tplc="0405001B" w:tentative="1">
      <w:start w:val="1"/>
      <w:numFmt w:val="lowerRoman"/>
      <w:lvlText w:val="%9."/>
      <w:lvlJc w:val="right"/>
      <w:pPr>
        <w:ind w:left="7434" w:hanging="180"/>
      </w:pPr>
    </w:lvl>
  </w:abstractNum>
  <w:abstractNum w:abstractNumId="61" w15:restartNumberingAfterBreak="0">
    <w:nsid w:val="607E13F8"/>
    <w:multiLevelType w:val="hybridMultilevel"/>
    <w:tmpl w:val="D16CAC0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2" w15:restartNumberingAfterBreak="0">
    <w:nsid w:val="60B67857"/>
    <w:multiLevelType w:val="hybridMultilevel"/>
    <w:tmpl w:val="F7865020"/>
    <w:lvl w:ilvl="0" w:tplc="692AC978">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3" w15:restartNumberingAfterBreak="0">
    <w:nsid w:val="61262929"/>
    <w:multiLevelType w:val="hybridMultilevel"/>
    <w:tmpl w:val="3B70AD5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4" w15:restartNumberingAfterBreak="0">
    <w:nsid w:val="624711EB"/>
    <w:multiLevelType w:val="multilevel"/>
    <w:tmpl w:val="A1CEFAA2"/>
    <w:lvl w:ilvl="0">
      <w:start w:val="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2C14475"/>
    <w:multiLevelType w:val="hybridMultilevel"/>
    <w:tmpl w:val="51CC916C"/>
    <w:lvl w:ilvl="0" w:tplc="8E666BEA">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6" w15:restartNumberingAfterBreak="0">
    <w:nsid w:val="63BB49A7"/>
    <w:multiLevelType w:val="hybridMultilevel"/>
    <w:tmpl w:val="A834759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7" w15:restartNumberingAfterBreak="0">
    <w:nsid w:val="63F90D61"/>
    <w:multiLevelType w:val="hybridMultilevel"/>
    <w:tmpl w:val="FED2742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8" w15:restartNumberingAfterBreak="0">
    <w:nsid w:val="65525459"/>
    <w:multiLevelType w:val="hybridMultilevel"/>
    <w:tmpl w:val="BE649840"/>
    <w:lvl w:ilvl="0" w:tplc="4A4A7E18">
      <w:start w:val="3"/>
      <w:numFmt w:val="upperRoman"/>
      <w:lvlText w:val="%1."/>
      <w:lvlJc w:val="left"/>
      <w:pPr>
        <w:ind w:left="1440" w:hanging="720"/>
      </w:pPr>
      <w:rPr>
        <w:rFonts w:hint="default"/>
        <w:b/>
        <w:sz w:val="27"/>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9" w15:restartNumberingAfterBreak="0">
    <w:nsid w:val="671D1E48"/>
    <w:multiLevelType w:val="hybridMultilevel"/>
    <w:tmpl w:val="A9082380"/>
    <w:lvl w:ilvl="0" w:tplc="30267184">
      <w:start w:val="1"/>
      <w:numFmt w:val="bullet"/>
      <w:lvlText w:val="•"/>
      <w:lvlJc w:val="left"/>
      <w:pPr>
        <w:tabs>
          <w:tab w:val="num" w:pos="720"/>
        </w:tabs>
        <w:ind w:left="720" w:hanging="360"/>
      </w:pPr>
      <w:rPr>
        <w:rFonts w:ascii="Times New Roman" w:hAnsi="Times New Roman" w:hint="default"/>
      </w:rPr>
    </w:lvl>
    <w:lvl w:ilvl="1" w:tplc="5B261D24" w:tentative="1">
      <w:start w:val="1"/>
      <w:numFmt w:val="bullet"/>
      <w:lvlText w:val="•"/>
      <w:lvlJc w:val="left"/>
      <w:pPr>
        <w:tabs>
          <w:tab w:val="num" w:pos="1440"/>
        </w:tabs>
        <w:ind w:left="1440" w:hanging="360"/>
      </w:pPr>
      <w:rPr>
        <w:rFonts w:ascii="Times New Roman" w:hAnsi="Times New Roman" w:hint="default"/>
      </w:rPr>
    </w:lvl>
    <w:lvl w:ilvl="2" w:tplc="6EE01694" w:tentative="1">
      <w:start w:val="1"/>
      <w:numFmt w:val="bullet"/>
      <w:lvlText w:val="•"/>
      <w:lvlJc w:val="left"/>
      <w:pPr>
        <w:tabs>
          <w:tab w:val="num" w:pos="2160"/>
        </w:tabs>
        <w:ind w:left="2160" w:hanging="360"/>
      </w:pPr>
      <w:rPr>
        <w:rFonts w:ascii="Times New Roman" w:hAnsi="Times New Roman" w:hint="default"/>
      </w:rPr>
    </w:lvl>
    <w:lvl w:ilvl="3" w:tplc="7472CCF8" w:tentative="1">
      <w:start w:val="1"/>
      <w:numFmt w:val="bullet"/>
      <w:lvlText w:val="•"/>
      <w:lvlJc w:val="left"/>
      <w:pPr>
        <w:tabs>
          <w:tab w:val="num" w:pos="2880"/>
        </w:tabs>
        <w:ind w:left="2880" w:hanging="360"/>
      </w:pPr>
      <w:rPr>
        <w:rFonts w:ascii="Times New Roman" w:hAnsi="Times New Roman" w:hint="default"/>
      </w:rPr>
    </w:lvl>
    <w:lvl w:ilvl="4" w:tplc="000C0598" w:tentative="1">
      <w:start w:val="1"/>
      <w:numFmt w:val="bullet"/>
      <w:lvlText w:val="•"/>
      <w:lvlJc w:val="left"/>
      <w:pPr>
        <w:tabs>
          <w:tab w:val="num" w:pos="3600"/>
        </w:tabs>
        <w:ind w:left="3600" w:hanging="360"/>
      </w:pPr>
      <w:rPr>
        <w:rFonts w:ascii="Times New Roman" w:hAnsi="Times New Roman" w:hint="default"/>
      </w:rPr>
    </w:lvl>
    <w:lvl w:ilvl="5" w:tplc="E4E6F340" w:tentative="1">
      <w:start w:val="1"/>
      <w:numFmt w:val="bullet"/>
      <w:lvlText w:val="•"/>
      <w:lvlJc w:val="left"/>
      <w:pPr>
        <w:tabs>
          <w:tab w:val="num" w:pos="4320"/>
        </w:tabs>
        <w:ind w:left="4320" w:hanging="360"/>
      </w:pPr>
      <w:rPr>
        <w:rFonts w:ascii="Times New Roman" w:hAnsi="Times New Roman" w:hint="default"/>
      </w:rPr>
    </w:lvl>
    <w:lvl w:ilvl="6" w:tplc="697405CC" w:tentative="1">
      <w:start w:val="1"/>
      <w:numFmt w:val="bullet"/>
      <w:lvlText w:val="•"/>
      <w:lvlJc w:val="left"/>
      <w:pPr>
        <w:tabs>
          <w:tab w:val="num" w:pos="5040"/>
        </w:tabs>
        <w:ind w:left="5040" w:hanging="360"/>
      </w:pPr>
      <w:rPr>
        <w:rFonts w:ascii="Times New Roman" w:hAnsi="Times New Roman" w:hint="default"/>
      </w:rPr>
    </w:lvl>
    <w:lvl w:ilvl="7" w:tplc="CFFA57C6" w:tentative="1">
      <w:start w:val="1"/>
      <w:numFmt w:val="bullet"/>
      <w:lvlText w:val="•"/>
      <w:lvlJc w:val="left"/>
      <w:pPr>
        <w:tabs>
          <w:tab w:val="num" w:pos="5760"/>
        </w:tabs>
        <w:ind w:left="5760" w:hanging="360"/>
      </w:pPr>
      <w:rPr>
        <w:rFonts w:ascii="Times New Roman" w:hAnsi="Times New Roman" w:hint="default"/>
      </w:rPr>
    </w:lvl>
    <w:lvl w:ilvl="8" w:tplc="BB843DD4" w:tentative="1">
      <w:start w:val="1"/>
      <w:numFmt w:val="bullet"/>
      <w:lvlText w:val="•"/>
      <w:lvlJc w:val="left"/>
      <w:pPr>
        <w:tabs>
          <w:tab w:val="num" w:pos="6480"/>
        </w:tabs>
        <w:ind w:left="6480" w:hanging="360"/>
      </w:pPr>
      <w:rPr>
        <w:rFonts w:ascii="Times New Roman" w:hAnsi="Times New Roman" w:hint="default"/>
      </w:rPr>
    </w:lvl>
  </w:abstractNum>
  <w:abstractNum w:abstractNumId="70" w15:restartNumberingAfterBreak="0">
    <w:nsid w:val="69A95166"/>
    <w:multiLevelType w:val="hybridMultilevel"/>
    <w:tmpl w:val="1E5E7A0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1" w15:restartNumberingAfterBreak="0">
    <w:nsid w:val="6BFB45A0"/>
    <w:multiLevelType w:val="hybridMultilevel"/>
    <w:tmpl w:val="7BA034C8"/>
    <w:lvl w:ilvl="0" w:tplc="677A4F8E">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72" w15:restartNumberingAfterBreak="0">
    <w:nsid w:val="6C1653F5"/>
    <w:multiLevelType w:val="multilevel"/>
    <w:tmpl w:val="39AE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DE12CC0"/>
    <w:multiLevelType w:val="hybridMultilevel"/>
    <w:tmpl w:val="A6FE0D2C"/>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4" w15:restartNumberingAfterBreak="0">
    <w:nsid w:val="6E04628E"/>
    <w:multiLevelType w:val="multilevel"/>
    <w:tmpl w:val="E54E6360"/>
    <w:lvl w:ilvl="0">
      <w:numFmt w:val="bullet"/>
      <w:lvlText w:val="-"/>
      <w:lvlJc w:val="left"/>
      <w:pPr>
        <w:ind w:left="780" w:hanging="360"/>
      </w:pPr>
      <w:rPr>
        <w:rFonts w:ascii="Times New Roman" w:eastAsiaTheme="minorHAnsi" w:hAnsi="Times New Roman" w:cs="Times New Roman" w:hint="default"/>
      </w:rPr>
    </w:lvl>
    <w:lvl w:ilvl="1">
      <w:start w:val="1"/>
      <w:numFmt w:val="bullet"/>
      <w:lvlText w:val=""/>
      <w:lvlJc w:val="left"/>
      <w:pPr>
        <w:ind w:left="1500" w:hanging="360"/>
      </w:pPr>
      <w:rPr>
        <w:rFonts w:ascii="Wingdings" w:hAnsi="Wingdings" w:cs="Courier New" w:hint="default"/>
      </w:rPr>
    </w:lvl>
    <w:lvl w:ilvl="2">
      <w:numFmt w:val="bullet"/>
      <w:lvlText w:val="-"/>
      <w:lvlJc w:val="left"/>
      <w:pPr>
        <w:ind w:left="2220" w:hanging="360"/>
      </w:pPr>
      <w:rPr>
        <w:rFonts w:ascii="Times New Roman" w:eastAsiaTheme="minorHAnsi" w:hAnsi="Times New Roman" w:cs="Times New Roman"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75" w15:restartNumberingAfterBreak="0">
    <w:nsid w:val="6F31768E"/>
    <w:multiLevelType w:val="hybridMultilevel"/>
    <w:tmpl w:val="11646BD2"/>
    <w:lvl w:ilvl="0" w:tplc="04050011">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6" w15:restartNumberingAfterBreak="0">
    <w:nsid w:val="73112801"/>
    <w:multiLevelType w:val="hybridMultilevel"/>
    <w:tmpl w:val="E73EDEE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7" w15:restartNumberingAfterBreak="0">
    <w:nsid w:val="740C4628"/>
    <w:multiLevelType w:val="hybridMultilevel"/>
    <w:tmpl w:val="0E58AD9C"/>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8" w15:restartNumberingAfterBreak="0">
    <w:nsid w:val="7473424F"/>
    <w:multiLevelType w:val="hybridMultilevel"/>
    <w:tmpl w:val="8144861E"/>
    <w:lvl w:ilvl="0" w:tplc="04050003">
      <w:start w:val="1"/>
      <w:numFmt w:val="bullet"/>
      <w:lvlText w:val="o"/>
      <w:lvlJc w:val="left"/>
      <w:pPr>
        <w:ind w:left="1440" w:hanging="360"/>
      </w:pPr>
      <w:rPr>
        <w:rFonts w:ascii="Courier New" w:hAnsi="Courier New" w:cs="Courier New"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79" w15:restartNumberingAfterBreak="0">
    <w:nsid w:val="748015CF"/>
    <w:multiLevelType w:val="hybridMultilevel"/>
    <w:tmpl w:val="B7A8429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0" w15:restartNumberingAfterBreak="0">
    <w:nsid w:val="75A05A36"/>
    <w:multiLevelType w:val="hybridMultilevel"/>
    <w:tmpl w:val="3D22A8F6"/>
    <w:lvl w:ilvl="0" w:tplc="5C5C8DF4">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81" w15:restartNumberingAfterBreak="0">
    <w:nsid w:val="75EB007D"/>
    <w:multiLevelType w:val="hybridMultilevel"/>
    <w:tmpl w:val="8406556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2" w15:restartNumberingAfterBreak="0">
    <w:nsid w:val="76AB49DF"/>
    <w:multiLevelType w:val="hybridMultilevel"/>
    <w:tmpl w:val="67267DA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3" w15:restartNumberingAfterBreak="0">
    <w:nsid w:val="7AF32067"/>
    <w:multiLevelType w:val="hybridMultilevel"/>
    <w:tmpl w:val="18B8B2C4"/>
    <w:lvl w:ilvl="0" w:tplc="2F58889A">
      <w:start w:val="1"/>
      <w:numFmt w:val="decimal"/>
      <w:lvlText w:val="%1)"/>
      <w:lvlJc w:val="left"/>
      <w:pPr>
        <w:ind w:left="1770" w:hanging="360"/>
      </w:pPr>
      <w:rPr>
        <w:rFonts w:hint="default"/>
      </w:rPr>
    </w:lvl>
    <w:lvl w:ilvl="1" w:tplc="04050019" w:tentative="1">
      <w:start w:val="1"/>
      <w:numFmt w:val="lowerLetter"/>
      <w:lvlText w:val="%2."/>
      <w:lvlJc w:val="left"/>
      <w:pPr>
        <w:ind w:left="2490" w:hanging="360"/>
      </w:pPr>
    </w:lvl>
    <w:lvl w:ilvl="2" w:tplc="0405001B" w:tentative="1">
      <w:start w:val="1"/>
      <w:numFmt w:val="lowerRoman"/>
      <w:lvlText w:val="%3."/>
      <w:lvlJc w:val="right"/>
      <w:pPr>
        <w:ind w:left="3210" w:hanging="180"/>
      </w:pPr>
    </w:lvl>
    <w:lvl w:ilvl="3" w:tplc="0405000F" w:tentative="1">
      <w:start w:val="1"/>
      <w:numFmt w:val="decimal"/>
      <w:lvlText w:val="%4."/>
      <w:lvlJc w:val="left"/>
      <w:pPr>
        <w:ind w:left="3930" w:hanging="360"/>
      </w:pPr>
    </w:lvl>
    <w:lvl w:ilvl="4" w:tplc="04050019" w:tentative="1">
      <w:start w:val="1"/>
      <w:numFmt w:val="lowerLetter"/>
      <w:lvlText w:val="%5."/>
      <w:lvlJc w:val="left"/>
      <w:pPr>
        <w:ind w:left="4650" w:hanging="360"/>
      </w:pPr>
    </w:lvl>
    <w:lvl w:ilvl="5" w:tplc="0405001B" w:tentative="1">
      <w:start w:val="1"/>
      <w:numFmt w:val="lowerRoman"/>
      <w:lvlText w:val="%6."/>
      <w:lvlJc w:val="right"/>
      <w:pPr>
        <w:ind w:left="5370" w:hanging="180"/>
      </w:pPr>
    </w:lvl>
    <w:lvl w:ilvl="6" w:tplc="0405000F" w:tentative="1">
      <w:start w:val="1"/>
      <w:numFmt w:val="decimal"/>
      <w:lvlText w:val="%7."/>
      <w:lvlJc w:val="left"/>
      <w:pPr>
        <w:ind w:left="6090" w:hanging="360"/>
      </w:pPr>
    </w:lvl>
    <w:lvl w:ilvl="7" w:tplc="04050019" w:tentative="1">
      <w:start w:val="1"/>
      <w:numFmt w:val="lowerLetter"/>
      <w:lvlText w:val="%8."/>
      <w:lvlJc w:val="left"/>
      <w:pPr>
        <w:ind w:left="6810" w:hanging="360"/>
      </w:pPr>
    </w:lvl>
    <w:lvl w:ilvl="8" w:tplc="0405001B" w:tentative="1">
      <w:start w:val="1"/>
      <w:numFmt w:val="lowerRoman"/>
      <w:lvlText w:val="%9."/>
      <w:lvlJc w:val="right"/>
      <w:pPr>
        <w:ind w:left="7530" w:hanging="180"/>
      </w:pPr>
    </w:lvl>
  </w:abstractNum>
  <w:abstractNum w:abstractNumId="84" w15:restartNumberingAfterBreak="0">
    <w:nsid w:val="7E183C75"/>
    <w:multiLevelType w:val="hybridMultilevel"/>
    <w:tmpl w:val="4C1ADB8A"/>
    <w:lvl w:ilvl="0" w:tplc="04050015">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5" w15:restartNumberingAfterBreak="0">
    <w:nsid w:val="7F431365"/>
    <w:multiLevelType w:val="hybridMultilevel"/>
    <w:tmpl w:val="F6606E1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6" w15:restartNumberingAfterBreak="0">
    <w:nsid w:val="7F4A006C"/>
    <w:multiLevelType w:val="hybridMultilevel"/>
    <w:tmpl w:val="5AB08E2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8"/>
  </w:num>
  <w:num w:numId="2">
    <w:abstractNumId w:val="59"/>
  </w:num>
  <w:num w:numId="3">
    <w:abstractNumId w:val="78"/>
  </w:num>
  <w:num w:numId="4">
    <w:abstractNumId w:val="14"/>
  </w:num>
  <w:num w:numId="5">
    <w:abstractNumId w:val="54"/>
  </w:num>
  <w:num w:numId="6">
    <w:abstractNumId w:val="80"/>
  </w:num>
  <w:num w:numId="7">
    <w:abstractNumId w:val="51"/>
  </w:num>
  <w:num w:numId="8">
    <w:abstractNumId w:val="27"/>
  </w:num>
  <w:num w:numId="9">
    <w:abstractNumId w:val="5"/>
  </w:num>
  <w:num w:numId="10">
    <w:abstractNumId w:val="61"/>
  </w:num>
  <w:num w:numId="11">
    <w:abstractNumId w:val="36"/>
  </w:num>
  <w:num w:numId="12">
    <w:abstractNumId w:val="73"/>
  </w:num>
  <w:num w:numId="13">
    <w:abstractNumId w:val="40"/>
  </w:num>
  <w:num w:numId="14">
    <w:abstractNumId w:val="70"/>
  </w:num>
  <w:num w:numId="15">
    <w:abstractNumId w:val="24"/>
  </w:num>
  <w:num w:numId="16">
    <w:abstractNumId w:val="85"/>
  </w:num>
  <w:num w:numId="17">
    <w:abstractNumId w:val="53"/>
  </w:num>
  <w:num w:numId="18">
    <w:abstractNumId w:val="57"/>
  </w:num>
  <w:num w:numId="19">
    <w:abstractNumId w:val="56"/>
  </w:num>
  <w:num w:numId="20">
    <w:abstractNumId w:val="50"/>
  </w:num>
  <w:num w:numId="21">
    <w:abstractNumId w:val="42"/>
  </w:num>
  <w:num w:numId="22">
    <w:abstractNumId w:val="41"/>
  </w:num>
  <w:num w:numId="23">
    <w:abstractNumId w:val="63"/>
  </w:num>
  <w:num w:numId="24">
    <w:abstractNumId w:val="76"/>
  </w:num>
  <w:num w:numId="25">
    <w:abstractNumId w:val="10"/>
  </w:num>
  <w:num w:numId="26">
    <w:abstractNumId w:val="86"/>
  </w:num>
  <w:num w:numId="27">
    <w:abstractNumId w:val="4"/>
  </w:num>
  <w:num w:numId="28">
    <w:abstractNumId w:val="44"/>
  </w:num>
  <w:num w:numId="29">
    <w:abstractNumId w:val="79"/>
  </w:num>
  <w:num w:numId="30">
    <w:abstractNumId w:val="82"/>
  </w:num>
  <w:num w:numId="31">
    <w:abstractNumId w:val="11"/>
  </w:num>
  <w:num w:numId="32">
    <w:abstractNumId w:val="13"/>
  </w:num>
  <w:num w:numId="33">
    <w:abstractNumId w:val="25"/>
  </w:num>
  <w:num w:numId="34">
    <w:abstractNumId w:val="30"/>
  </w:num>
  <w:num w:numId="35">
    <w:abstractNumId w:val="83"/>
  </w:num>
  <w:num w:numId="36">
    <w:abstractNumId w:val="26"/>
  </w:num>
  <w:num w:numId="37">
    <w:abstractNumId w:val="7"/>
  </w:num>
  <w:num w:numId="38">
    <w:abstractNumId w:val="66"/>
  </w:num>
  <w:num w:numId="39">
    <w:abstractNumId w:val="81"/>
  </w:num>
  <w:num w:numId="40">
    <w:abstractNumId w:val="23"/>
  </w:num>
  <w:num w:numId="41">
    <w:abstractNumId w:val="71"/>
  </w:num>
  <w:num w:numId="42">
    <w:abstractNumId w:val="62"/>
  </w:num>
  <w:num w:numId="43">
    <w:abstractNumId w:val="8"/>
  </w:num>
  <w:num w:numId="44">
    <w:abstractNumId w:val="55"/>
  </w:num>
  <w:num w:numId="45">
    <w:abstractNumId w:val="84"/>
  </w:num>
  <w:num w:numId="46">
    <w:abstractNumId w:val="46"/>
  </w:num>
  <w:num w:numId="47">
    <w:abstractNumId w:val="17"/>
  </w:num>
  <w:num w:numId="48">
    <w:abstractNumId w:val="45"/>
  </w:num>
  <w:num w:numId="49">
    <w:abstractNumId w:val="60"/>
  </w:num>
  <w:num w:numId="50">
    <w:abstractNumId w:val="28"/>
  </w:num>
  <w:num w:numId="51">
    <w:abstractNumId w:val="67"/>
  </w:num>
  <w:num w:numId="52">
    <w:abstractNumId w:val="22"/>
  </w:num>
  <w:num w:numId="53">
    <w:abstractNumId w:val="58"/>
  </w:num>
  <w:num w:numId="54">
    <w:abstractNumId w:val="21"/>
  </w:num>
  <w:num w:numId="55">
    <w:abstractNumId w:val="16"/>
  </w:num>
  <w:num w:numId="56">
    <w:abstractNumId w:val="0"/>
  </w:num>
  <w:num w:numId="57">
    <w:abstractNumId w:val="1"/>
  </w:num>
  <w:num w:numId="58">
    <w:abstractNumId w:val="2"/>
  </w:num>
  <w:num w:numId="59">
    <w:abstractNumId w:val="3"/>
  </w:num>
  <w:num w:numId="60">
    <w:abstractNumId w:val="35"/>
  </w:num>
  <w:num w:numId="61">
    <w:abstractNumId w:val="49"/>
  </w:num>
  <w:num w:numId="62">
    <w:abstractNumId w:val="34"/>
  </w:num>
  <w:num w:numId="63">
    <w:abstractNumId w:val="6"/>
  </w:num>
  <w:num w:numId="64">
    <w:abstractNumId w:val="72"/>
  </w:num>
  <w:num w:numId="65">
    <w:abstractNumId w:val="48"/>
  </w:num>
  <w:num w:numId="66">
    <w:abstractNumId w:val="15"/>
  </w:num>
  <w:num w:numId="67">
    <w:abstractNumId w:val="39"/>
  </w:num>
  <w:num w:numId="68">
    <w:abstractNumId w:val="31"/>
  </w:num>
  <w:num w:numId="69">
    <w:abstractNumId w:val="64"/>
  </w:num>
  <w:num w:numId="70">
    <w:abstractNumId w:val="12"/>
  </w:num>
  <w:num w:numId="71">
    <w:abstractNumId w:val="68"/>
  </w:num>
  <w:num w:numId="72">
    <w:abstractNumId w:val="29"/>
  </w:num>
  <w:num w:numId="73">
    <w:abstractNumId w:val="9"/>
  </w:num>
  <w:num w:numId="74">
    <w:abstractNumId w:val="65"/>
  </w:num>
  <w:num w:numId="75">
    <w:abstractNumId w:val="20"/>
  </w:num>
  <w:num w:numId="76">
    <w:abstractNumId w:val="69"/>
  </w:num>
  <w:num w:numId="77">
    <w:abstractNumId w:val="33"/>
  </w:num>
  <w:num w:numId="78">
    <w:abstractNumId w:val="37"/>
  </w:num>
  <w:num w:numId="79">
    <w:abstractNumId w:val="43"/>
  </w:num>
  <w:num w:numId="80">
    <w:abstractNumId w:val="47"/>
  </w:num>
  <w:num w:numId="81">
    <w:abstractNumId w:val="32"/>
  </w:num>
  <w:num w:numId="82">
    <w:abstractNumId w:val="75"/>
  </w:num>
  <w:num w:numId="83">
    <w:abstractNumId w:val="77"/>
  </w:num>
  <w:num w:numId="84">
    <w:abstractNumId w:val="74"/>
  </w:num>
  <w:num w:numId="85">
    <w:abstractNumId w:val="19"/>
  </w:num>
  <w:num w:numId="86">
    <w:abstractNumId w:val="38"/>
  </w:num>
  <w:num w:numId="87">
    <w:abstractNumId w:val="52"/>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719CB"/>
    <w:rsid w:val="0000090A"/>
    <w:rsid w:val="00127B8D"/>
    <w:rsid w:val="00130647"/>
    <w:rsid w:val="001465D7"/>
    <w:rsid w:val="001A76D3"/>
    <w:rsid w:val="001C036F"/>
    <w:rsid w:val="001C5BC5"/>
    <w:rsid w:val="002A3E98"/>
    <w:rsid w:val="002B1F9E"/>
    <w:rsid w:val="002C3022"/>
    <w:rsid w:val="002D33FC"/>
    <w:rsid w:val="002E7620"/>
    <w:rsid w:val="002E7EF5"/>
    <w:rsid w:val="00301EB4"/>
    <w:rsid w:val="00315202"/>
    <w:rsid w:val="003337A6"/>
    <w:rsid w:val="00340596"/>
    <w:rsid w:val="00363682"/>
    <w:rsid w:val="00394EDB"/>
    <w:rsid w:val="003B7659"/>
    <w:rsid w:val="00421402"/>
    <w:rsid w:val="004C60E5"/>
    <w:rsid w:val="004E2FE1"/>
    <w:rsid w:val="00505621"/>
    <w:rsid w:val="00524120"/>
    <w:rsid w:val="00524DC0"/>
    <w:rsid w:val="00540623"/>
    <w:rsid w:val="00566491"/>
    <w:rsid w:val="0058585E"/>
    <w:rsid w:val="005A41B8"/>
    <w:rsid w:val="005B18AE"/>
    <w:rsid w:val="005B71AE"/>
    <w:rsid w:val="005D1E27"/>
    <w:rsid w:val="00604ABB"/>
    <w:rsid w:val="006134E0"/>
    <w:rsid w:val="00621058"/>
    <w:rsid w:val="006356F9"/>
    <w:rsid w:val="00646FD0"/>
    <w:rsid w:val="006543B0"/>
    <w:rsid w:val="006852D2"/>
    <w:rsid w:val="00686E86"/>
    <w:rsid w:val="00686EF5"/>
    <w:rsid w:val="006A369F"/>
    <w:rsid w:val="00736FBF"/>
    <w:rsid w:val="00741975"/>
    <w:rsid w:val="00741BB2"/>
    <w:rsid w:val="0076772E"/>
    <w:rsid w:val="00782C35"/>
    <w:rsid w:val="007B57C1"/>
    <w:rsid w:val="007C4737"/>
    <w:rsid w:val="0086433A"/>
    <w:rsid w:val="00890356"/>
    <w:rsid w:val="008A3EED"/>
    <w:rsid w:val="008C77EB"/>
    <w:rsid w:val="0091542C"/>
    <w:rsid w:val="009513D8"/>
    <w:rsid w:val="009E1E25"/>
    <w:rsid w:val="009E70A2"/>
    <w:rsid w:val="00A642A8"/>
    <w:rsid w:val="00AC448A"/>
    <w:rsid w:val="00AE7DFB"/>
    <w:rsid w:val="00AF48A9"/>
    <w:rsid w:val="00B042E9"/>
    <w:rsid w:val="00B26DD1"/>
    <w:rsid w:val="00B3584E"/>
    <w:rsid w:val="00B35D9D"/>
    <w:rsid w:val="00B362C3"/>
    <w:rsid w:val="00B64030"/>
    <w:rsid w:val="00B6698A"/>
    <w:rsid w:val="00B91015"/>
    <w:rsid w:val="00BC17C9"/>
    <w:rsid w:val="00BC5B8C"/>
    <w:rsid w:val="00C1591D"/>
    <w:rsid w:val="00C53C7E"/>
    <w:rsid w:val="00CA180E"/>
    <w:rsid w:val="00CA3E37"/>
    <w:rsid w:val="00CC14E9"/>
    <w:rsid w:val="00CE7587"/>
    <w:rsid w:val="00CF2212"/>
    <w:rsid w:val="00D46B63"/>
    <w:rsid w:val="00D66790"/>
    <w:rsid w:val="00D85708"/>
    <w:rsid w:val="00DD4D6F"/>
    <w:rsid w:val="00E57F0C"/>
    <w:rsid w:val="00E719CB"/>
    <w:rsid w:val="00E840DA"/>
    <w:rsid w:val="00EC31DA"/>
    <w:rsid w:val="00EE119D"/>
    <w:rsid w:val="00EE4686"/>
    <w:rsid w:val="00F243FD"/>
    <w:rsid w:val="00F30545"/>
    <w:rsid w:val="00F71E9E"/>
    <w:rsid w:val="00F86BE1"/>
    <w:rsid w:val="00F94EA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156"/>
    <o:shapelayout v:ext="edit">
      <o:idmap v:ext="edit" data="1"/>
    </o:shapelayout>
  </w:shapeDefaults>
  <w:decimalSymbol w:val=","/>
  <w:listSeparator w:val=";"/>
  <w15:docId w15:val="{4EFEDAD5-FBBA-4395-95F7-F1547B055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vertAlign w:val="subscript"/>
        <w:lang w:val="cs-C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E719CB"/>
    <w:pPr>
      <w:spacing w:after="160" w:line="256" w:lineRule="auto"/>
    </w:pPr>
    <w:rPr>
      <w:vertAlign w:val="baseline"/>
    </w:rPr>
  </w:style>
  <w:style w:type="paragraph" w:styleId="Nadpis2">
    <w:name w:val="heading 2"/>
    <w:basedOn w:val="Normln"/>
    <w:next w:val="Normln"/>
    <w:link w:val="Nadpis2Char"/>
    <w:uiPriority w:val="9"/>
    <w:unhideWhenUsed/>
    <w:qFormat/>
    <w:rsid w:val="009513D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9E70A2"/>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unhideWhenUsed/>
    <w:qFormat/>
    <w:rsid w:val="0091542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9513D8"/>
    <w:rPr>
      <w:rFonts w:asciiTheme="majorHAnsi" w:eastAsiaTheme="majorEastAsia" w:hAnsiTheme="majorHAnsi" w:cstheme="majorBidi"/>
      <w:b/>
      <w:bCs/>
      <w:color w:val="4F81BD" w:themeColor="accent1"/>
      <w:sz w:val="26"/>
      <w:szCs w:val="26"/>
    </w:rPr>
  </w:style>
  <w:style w:type="paragraph" w:styleId="Odstavecseseznamem">
    <w:name w:val="List Paragraph"/>
    <w:basedOn w:val="Normln"/>
    <w:uiPriority w:val="34"/>
    <w:qFormat/>
    <w:rsid w:val="00E719CB"/>
    <w:pPr>
      <w:ind w:left="720"/>
      <w:contextualSpacing/>
    </w:pPr>
  </w:style>
  <w:style w:type="paragraph" w:styleId="Textbubliny">
    <w:name w:val="Balloon Text"/>
    <w:basedOn w:val="Normln"/>
    <w:link w:val="TextbublinyChar"/>
    <w:uiPriority w:val="99"/>
    <w:semiHidden/>
    <w:unhideWhenUsed/>
    <w:rsid w:val="00E719CB"/>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E719CB"/>
    <w:rPr>
      <w:rFonts w:ascii="Tahoma" w:hAnsi="Tahoma" w:cs="Tahoma"/>
      <w:sz w:val="16"/>
      <w:szCs w:val="16"/>
      <w:vertAlign w:val="baseline"/>
    </w:rPr>
  </w:style>
  <w:style w:type="character" w:customStyle="1" w:styleId="Nadpis3Char">
    <w:name w:val="Nadpis 3 Char"/>
    <w:basedOn w:val="Standardnpsmoodstavce"/>
    <w:link w:val="Nadpis3"/>
    <w:uiPriority w:val="9"/>
    <w:rsid w:val="009E70A2"/>
    <w:rPr>
      <w:rFonts w:asciiTheme="majorHAnsi" w:eastAsiaTheme="majorEastAsia" w:hAnsiTheme="majorHAnsi" w:cstheme="majorBidi"/>
      <w:b/>
      <w:bCs/>
      <w:color w:val="4F81BD" w:themeColor="accent1"/>
      <w:vertAlign w:val="baseline"/>
    </w:rPr>
  </w:style>
  <w:style w:type="paragraph" w:styleId="Zhlav">
    <w:name w:val="header"/>
    <w:basedOn w:val="Normln"/>
    <w:link w:val="ZhlavChar"/>
    <w:uiPriority w:val="99"/>
    <w:unhideWhenUsed/>
    <w:rsid w:val="00505621"/>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05621"/>
    <w:rPr>
      <w:vertAlign w:val="baseline"/>
    </w:rPr>
  </w:style>
  <w:style w:type="paragraph" w:styleId="Zpat">
    <w:name w:val="footer"/>
    <w:basedOn w:val="Normln"/>
    <w:link w:val="ZpatChar"/>
    <w:uiPriority w:val="99"/>
    <w:unhideWhenUsed/>
    <w:rsid w:val="00505621"/>
    <w:pPr>
      <w:tabs>
        <w:tab w:val="center" w:pos="4536"/>
        <w:tab w:val="right" w:pos="9072"/>
      </w:tabs>
      <w:spacing w:after="0" w:line="240" w:lineRule="auto"/>
    </w:pPr>
  </w:style>
  <w:style w:type="character" w:customStyle="1" w:styleId="ZpatChar">
    <w:name w:val="Zápatí Char"/>
    <w:basedOn w:val="Standardnpsmoodstavce"/>
    <w:link w:val="Zpat"/>
    <w:uiPriority w:val="99"/>
    <w:rsid w:val="00505621"/>
    <w:rPr>
      <w:vertAlign w:val="baseline"/>
    </w:rPr>
  </w:style>
  <w:style w:type="character" w:customStyle="1" w:styleId="Nadpis4Char">
    <w:name w:val="Nadpis 4 Char"/>
    <w:basedOn w:val="Standardnpsmoodstavce"/>
    <w:link w:val="Nadpis4"/>
    <w:uiPriority w:val="9"/>
    <w:rsid w:val="0091542C"/>
    <w:rPr>
      <w:rFonts w:asciiTheme="majorHAnsi" w:eastAsiaTheme="majorEastAsia" w:hAnsiTheme="majorHAnsi" w:cstheme="majorBidi"/>
      <w:b/>
      <w:bCs/>
      <w:i/>
      <w:iCs/>
      <w:color w:val="4F81BD" w:themeColor="accent1"/>
      <w:vertAlign w:val="baseline"/>
    </w:rPr>
  </w:style>
  <w:style w:type="character" w:styleId="Zstupntext">
    <w:name w:val="Placeholder Text"/>
    <w:basedOn w:val="Standardnpsmoodstavce"/>
    <w:uiPriority w:val="99"/>
    <w:semiHidden/>
    <w:rsid w:val="0013064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289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2098659788"/>
        <w:category>
          <w:name w:val="Obecné"/>
          <w:gallery w:val="placeholder"/>
        </w:category>
        <w:types>
          <w:type w:val="bbPlcHdr"/>
        </w:types>
        <w:behaviors>
          <w:behavior w:val="content"/>
        </w:behaviors>
        <w:guid w:val="{8952B4B6-AD4C-403D-A543-2F5EF42B6EE3}"/>
      </w:docPartPr>
      <w:docPartBody>
        <w:p w:rsidR="00CE50AA" w:rsidRDefault="00CE50AA">
          <w:r w:rsidRPr="00106310">
            <w:rPr>
              <w:rStyle w:val="Zstupntext"/>
            </w:rPr>
            <w:t>Sem zadejte rovnici.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0AA"/>
    <w:rsid w:val="00290FF6"/>
    <w:rsid w:val="00635698"/>
    <w:rsid w:val="00C0740C"/>
    <w:rsid w:val="00C72749"/>
    <w:rsid w:val="00CE50AA"/>
    <w:rsid w:val="00EC0779"/>
    <w:rsid w:val="00F6704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CE50A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646</TotalTime>
  <Pages>1</Pages>
  <Words>5189</Words>
  <Characters>30617</Characters>
  <Application>Microsoft Office Word</Application>
  <DocSecurity>0</DocSecurity>
  <Lines>255</Lines>
  <Paragraphs>71</Paragraphs>
  <ScaleCrop>false</ScaleCrop>
  <HeadingPairs>
    <vt:vector size="2" baseType="variant">
      <vt:variant>
        <vt:lpstr>Název</vt:lpstr>
      </vt:variant>
      <vt:variant>
        <vt:i4>1</vt:i4>
      </vt:variant>
    </vt:vector>
  </HeadingPairs>
  <TitlesOfParts>
    <vt:vector size="1" baseType="lpstr">
      <vt:lpstr/>
    </vt:vector>
  </TitlesOfParts>
  <Company>Hewlett-Packard</Company>
  <LinksUpToDate>false</LinksUpToDate>
  <CharactersWithSpaces>35735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marek</dc:creator>
  <cp:lastModifiedBy>Marek Ossos</cp:lastModifiedBy>
  <cp:revision>45</cp:revision>
  <dcterms:created xsi:type="dcterms:W3CDTF">2018-08-03T13:25:00Z</dcterms:created>
  <dcterms:modified xsi:type="dcterms:W3CDTF">2022-08-08T09:55:00Z</dcterms:modified>
</cp:coreProperties>
</file>